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3853" w14:textId="8ca3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"Обследование и оказание психолого-медико-педагогической консультативной помощи детям с ограниченными возможностями" (далее – государственная услуга) оказывается психолого-медико- педагогическими консультациями (далее – услугодатель).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обращается в канцелярию услугодателя и/или через веб-портал "электронного правительства" www.egov.kz.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канцелярию услугодателя регистратор назначает дату психолого-медико-педагогического обследования и вносит данные в Журнал предварительной записи детей на консультацию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уведомляет услугополучателя.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 предоставляет в назначенный день психолого-медико-педагогического обследования.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 (или) при непосредственном обращении услугополучателя.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ожидания в очереди на психолого-медико-педагогическое обследование составляет до тридцати календарных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портала.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передает пакет документов специалистам.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специалистами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4499"/>
        <w:gridCol w:w="1415"/>
        <w:gridCol w:w="870"/>
        <w:gridCol w:w="2686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 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  <w:bookmarkEnd w:id="4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ребенка(при его наличии)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  <w:bookmarkEnd w:id="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bookmarkEnd w:id="43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ПМПК-ға келу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обращения в ПМПК</w:t>
            </w:r>
          </w:p>
          <w:bookmarkEnd w:id="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–психолого-медико-педагогическая консультация;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45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в очереди на психолого-медико-педагогическое обследование составляет до тридцати календарных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к услугодателю дата психолого-медико-педагогического обследования назначается в день обращения.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дата психолого-медико-педагогического обследования назначается в течение 2 (двух)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психолого-медико-педагогическое обследование проводится в назначенный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обслуживания услугополучателя – не более 15 (пятнадцать) минут. </w:t>
            </w:r>
          </w:p>
          <w:bookmarkEnd w:id="46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4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4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согласно Трудовому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в порядке очереди в день обращения с 9.00 до 17.30 часов в соответствии установленным графиком работы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4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5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Правилам и направляет в "личный кабинет" портала.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приеме документов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(-ая)______________________ваши документы приняты.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Напоминаем вам о необходимости пройти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обследования: _______________________ первичное/повторное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обследования: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ПМПК, КППК, РЦ, 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Исп.: _______________________________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Отчество: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 ___________ИИН:_________________Адрес:_________________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отказе в приеме документов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причины отказа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обследования детей в ПМПК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155"/>
        <w:gridCol w:w="1307"/>
        <w:gridCol w:w="1307"/>
        <w:gridCol w:w="1307"/>
        <w:gridCol w:w="1308"/>
        <w:gridCol w:w="1308"/>
        <w:gridCol w:w="80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 (при его наличии)</w:t>
            </w:r>
          </w:p>
          <w:bookmarkEnd w:id="6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6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  <w:bookmarkEnd w:id="6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диагноз</w:t>
            </w:r>
          </w:p>
          <w:bookmarkEnd w:id="68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  <w:bookmarkEnd w:id="69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ПМПК</w:t>
            </w:r>
          </w:p>
          <w:bookmarkEnd w:id="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 – медико – педагогическая консультация __________ адрес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психолого-медико-педагогической консультации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был (а) консультирован (а) __________________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обследования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Заключение 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по обучению и воспитанию, психолого-педагогической поддержке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Заведующий/руководитель ПМПКФИО 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1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2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4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bookmarkEnd w:id="85"/>
    <w:bookmarkStart w:name="z1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"Реабилитация и социальная адаптация детей и подростков с проблемами в развитии" (далее – 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bookmarkEnd w:id="90"/>
    <w:bookmarkStart w:name="z14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через канцелярию услугодателя и/или веб-портал "электронного правительства" www.egov.kz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услугодателя. 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Услугодатель проводит курс психолого-медико-педагогической поддержки и реабилитации услугополучателя. Курс психолого-медико-педагогической поддержки и реабилитации составляет от 90 до 365 дней.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После завершения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результатах курса психолого-медико-педагогической поддержки и реабилитации подписывается руководителем услугодателя и выдается услугополучателю в день завершения курса психолого-медико-педагогической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приложению 4 к настоящим Правилам.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03"/>
    <w:bookmarkStart w:name="z16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проблемами в развитии"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–Кабинеты психолого-педагогической коррекции, реабилитационные центры;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10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– от 90 календарных дней до 365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не более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- не более 15 минут.</w:t>
            </w:r>
          </w:p>
          <w:bookmarkEnd w:id="11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11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по форме, согласно приложению 4 к настоящему к настоящим Правилам.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112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и/или при непосредственном обращении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113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114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3 к настоящим Правилам.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9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организации образования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Уведомление о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Уважаемый (-ая)______________________ваши документы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Напоминаем вам о необходимости явиться с ребенком для получения курса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по адресу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КППК, РЦ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Исп.: _______________________________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Фамилия, Имя, Отчество: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ФИО: 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121"/>
    <w:bookmarkStart w:name="z20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123"/>
    <w:bookmarkStart w:name="z2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причины отказа</w:t>
      </w:r>
    </w:p>
    <w:bookmarkEnd w:id="124"/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 П Р А В К А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 20_ г.р., в том, что он(а) действительно посещал(а)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РЦ, КППК)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 ______ 20_ года по "__" _______ 20_ г.,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оказание услуги)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руководителя организации 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1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bookmarkEnd w:id="134"/>
    <w:bookmarkStart w:name="z21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36"/>
    <w:bookmarkStart w:name="z2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37"/>
    <w:bookmarkStart w:name="z2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38"/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139"/>
    <w:bookmarkStart w:name="z22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40"/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bookmarkStart w:name="z2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 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услугодатель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формирует приказ о зачислении на индивидуальное бесплатное обучение на дому.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49"/>
    <w:bookmarkStart w:name="z23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50"/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1"/>
    <w:bookmarkStart w:name="z23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52"/>
    <w:bookmarkStart w:name="z23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3"/>
    <w:bookmarkStart w:name="z23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–Организации начального, основного среднего и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155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– 2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не более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- не более 15 (пятнадцать) минут.</w:t>
            </w:r>
          </w:p>
          <w:bookmarkEnd w:id="156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5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на индивидуальное бесплатное обучение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15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15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16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1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2"/>
    <w:bookmarkStart w:name="z2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163"/>
    <w:bookmarkStart w:name="z2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64"/>
    <w:bookmarkStart w:name="z2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165"/>
    <w:bookmarkStart w:name="z2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166"/>
    <w:bookmarkStart w:name="z2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167"/>
    <w:bookmarkStart w:name="z2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9"/>
    <w:bookmarkStart w:name="z2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170"/>
    <w:bookmarkStart w:name="z2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71"/>
    <w:bookmarkStart w:name="z2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172"/>
    <w:bookmarkStart w:name="z2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173"/>
    <w:bookmarkStart w:name="z2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75"/>
    <w:bookmarkStart w:name="z2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77"/>
    <w:bookmarkStart w:name="z2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78"/>
    <w:bookmarkStart w:name="z2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79"/>
    <w:bookmarkStart w:name="z2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образования </w:t>
      </w:r>
      <w:r>
        <w:rPr>
          <w:rFonts w:ascii="Times New Roman"/>
          <w:b w:val="false"/>
          <w:i w:val="false"/>
          <w:color w:val="000000"/>
          <w:sz w:val="28"/>
        </w:rPr>
        <w:t>(далее – услугодатель).</w:t>
      </w:r>
    </w:p>
    <w:bookmarkEnd w:id="180"/>
    <w:bookmarkStart w:name="z2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81"/>
    <w:bookmarkStart w:name="z2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через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30 августа календарного года, в первый класс – с 1 июня по 30 августа календарного года.</w:t>
      </w:r>
    </w:p>
    <w:bookmarkEnd w:id="182"/>
    <w:bookmarkStart w:name="z2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bookmarkEnd w:id="183"/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85"/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86"/>
    <w:bookmarkStart w:name="z2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7"/>
    <w:bookmarkStart w:name="z2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зачисления в специальную организацию образования после начала учебного года является заключение психолого-медико-педагогической консультации.</w:t>
      </w:r>
    </w:p>
    <w:bookmarkEnd w:id="188"/>
    <w:bookmarkStart w:name="z2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bookmarkEnd w:id="189"/>
    <w:bookmarkStart w:name="z2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Услугодатель формирует приказ о зачислении в специальную организацию образования. </w:t>
      </w:r>
    </w:p>
    <w:bookmarkEnd w:id="190"/>
    <w:bookmarkStart w:name="z2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91"/>
    <w:bookmarkStart w:name="z2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92"/>
    <w:bookmarkStart w:name="z3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3"/>
    <w:bookmarkStart w:name="z3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94"/>
    <w:bookmarkStart w:name="z3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5"/>
    <w:bookmarkStart w:name="z3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образования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специальные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веб-портал "электронного правительства": www.egov.kz;</w:t>
            </w:r>
          </w:p>
          <w:bookmarkEnd w:id="19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зачисления в специальную организацию образования - не позднее 30 августа календарного года, в первый класс – с 1 июня по 30 августа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максимально допустимое время ожидания для сдачи пакета документов услугополучателем услугодателю – не более 15 (пятнадцати)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не более 15 (пятнадцати) минут.</w:t>
            </w:r>
          </w:p>
          <w:bookmarkEnd w:id="19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9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в специальную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20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201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к услугодателю через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202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2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04"/>
    <w:bookmarkStart w:name="z3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205"/>
    <w:bookmarkStart w:name="z3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06"/>
    <w:bookmarkStart w:name="z3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207"/>
    <w:bookmarkStart w:name="z3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208"/>
    <w:bookmarkStart w:name="z3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209"/>
    <w:bookmarkStart w:name="z3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bookmarkStart w:name="z3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11"/>
    <w:bookmarkStart w:name="z3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212"/>
    <w:bookmarkStart w:name="z3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13"/>
    <w:bookmarkStart w:name="z3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214"/>
    <w:bookmarkStart w:name="z3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215"/>
    <w:bookmarkStart w:name="z3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34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некоторых приказов Министра образования и науки Республики Казахстан</w:t>
      </w:r>
    </w:p>
    <w:bookmarkEnd w:id="217"/>
    <w:bookmarkStart w:name="z3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"Әділет" 22 мая 2015 года).</w:t>
      </w:r>
    </w:p>
    <w:bookmarkEnd w:id="218"/>
    <w:bookmarkStart w:name="z3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информационно-правовой системе нормативных правовых актов Республики Казахстан "Әділет" 25 октября 2018 года).</w:t>
      </w:r>
    </w:p>
    <w:bookmarkEnd w:id="219"/>
    <w:bookmarkStart w:name="z3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