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9a06" w14:textId="309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2016 года № 32/06. Зарегистрировано Департаментом юстиции Карагандинской области 22 июня 2016 года № 3865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2015 года № 658 "О внесении изменений и дополнений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12816),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(зарегистрированное в Реестре государственной регистрации нормативных правовых актов за № 3425, опубликованное в информационно-правовой системе "Әділет" от 15 октября 2015 года, в газетах "Орталық Қазақстан" от 13 октября 2015 года № 164 (22046) и "Индустриальная Караганда" от 13 октября 2015 года № 141 (21892))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28 марта 2016 года № 18/03 "О внесении изменений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районов и городов областного значения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назначает ответственного специалиста за исполнение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подготавливает результат государственной услуги, направляет руководителю на подписание -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результат государственной услуги и направляет в канцелярию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сотрудник канцелярии регистрирует и направляет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услугополучателем в Государственную корпорацию, а также на портал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ответственному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ответственным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услуги, которое является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подготавливает результат государственной услуги, направляет руководителю на подписание -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и направляет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работником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услуги, а также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работника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за получением результата оказания государственной услуги услугополучатель обращается после окончания срока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Описание порядка обращения через портал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(услугодатель) осуществляет регистрацию на портале с помощью индивидуального идентификационного номера (далее - ИИН) и пароля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получение услугодателем данных документа, удостоверяющего личность услугополучателя,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портал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