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55ac" w14:textId="8b55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5 июня 2015 года № 30/06 "Об утверждении регламентов государственных услуг в сфере специального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января 2019 года № 04/03. Зарегистрировано Департаментом юстиции Карагандинской области 25 января 2019 года № 5168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17567),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30/06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3338, опубликовано в газетах "Индустриальная Караганда" от 4 августа 2015 года № 107 (21858), "Орталық Қазақстан" от 4 августа 2015 года № 122 (22 007) и в информационно-правовой системе "Әділет" 7 августа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утвержденному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 внесении изменений в постановление акимата Карагандинской области от 5 июня 2015 года № 30/06 "Об утверждении регламентов государственных услуг в сфере специального образования"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