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b248" w14:textId="e9bb248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10 мая 2018 года № 254.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 Внести в </w:t>
      </w:r>
      <w:r>
        <w:rPr>
          <w:rFonts w:ascii="Consolas"/>
          <w:b w:val="false"/>
          <w:i w:val="false"/>
          <w:color w:val="000000"/>
          <w:sz w:val="20"/>
        </w:rPr>
        <w:t>постановление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Приостановить до 1 января 2019 года действие части первой </w:t>
      </w:r>
      <w:r>
        <w:rPr>
          <w:rFonts w:ascii="Consolas"/>
          <w:b w:val="false"/>
          <w:i w:val="false"/>
          <w:color w:val="000000"/>
          <w:sz w:val="20"/>
        </w:rPr>
        <w:t>пункта 10</w:t>
      </w:r>
      <w:r>
        <w:rPr>
          <w:rFonts w:ascii="Consolas"/>
          <w:b w:val="false"/>
          <w:i w:val="false"/>
          <w:color w:val="000000"/>
          <w:sz w:val="20"/>
        </w:rPr>
        <w:t xml:space="preserve">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постановлению, установив, что в период приостановления данная часть действует в следующей редакции: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подготовки.".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10 мая 2018 года № 127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19 января 2012 года № 127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 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Зачисление в число обучающихся производится на основании приказа руководителя организации образования. 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 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приема детей в первый класс необходимы следующие документы: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от родителей или иных законных представителей ребенка;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копия свидетельства о рождении ребенка;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справка о состоянии здоровья (форма 026/у-3);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 фотографии размером 3х4 см – в количестве 2 штук.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15.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 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Прием на обучение в специализированные организации образования производится на конкурсной основе.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