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2676" w14:textId="cab2676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Министра образования и науки Республики Казахстан от 25 декабря 2017 года № 650. Зарегистрирован в Министерстве юстиции Республики Казахстан 24 января 2018 года № 16271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 подпунктом 1) </w:t>
      </w:r>
      <w:r>
        <w:rPr>
          <w:rFonts w:ascii="Consolas"/>
          <w:b w:val="false"/>
          <w:i w:val="false"/>
          <w:color w:val="000000"/>
          <w:sz w:val="20"/>
        </w:rPr>
        <w:t>статьи 10</w:t>
      </w:r>
      <w:r>
        <w:rPr>
          <w:rFonts w:ascii="Consolas"/>
          <w:b w:val="false"/>
          <w:i w:val="false"/>
          <w:color w:val="000000"/>
          <w:sz w:val="20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Республики Казахстан под № 11184, опубликован 18 июня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пункт 1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"1. Утвердить: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Стандарт государственных услуг "Выдача справок по опеке и попечительству"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Стандарт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Стандарт государственных услуг "Выдача справок для распоряжения имуществом несовершеннолетних детей и оформления наследства несовершеннолетним детям"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Стандарт государственных услуг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Стандарт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Стандарт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Стандарт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Стандарт государственных услуг "Передача ребенка (детей) на патронатное воспитание"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8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Стандарт государственных услуг "Назначение выплаты денежных средств на содержание ребенка (детей), переданного патронатным воспитателям"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9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10) Стандарт государственных услуг "Постановка на учет лиц, желающих усыновить детей"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10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11) Стандарт государственных услуг "Аккредитация агентства по усыновлению"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12) Стандарт государственных услуг "Продление срока аккредитации агентства по усыновлению"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13) Стандарт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14) Стандарт государственных услуг "Прием документов и выдача направлений на представление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15) Стандарт государственных услуг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16) Стандарт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16 к настоящему приказу.";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приложения </w:t>
      </w:r>
      <w:r>
        <w:rPr>
          <w:rFonts w:ascii="Consolas"/>
          <w:b w:val="false"/>
          <w:i w:val="false"/>
          <w:color w:val="000000"/>
          <w:sz w:val="20"/>
        </w:rPr>
        <w:t>1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3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4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5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6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7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8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9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10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13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14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15</w:t>
      </w:r>
      <w:r>
        <w:rPr>
          <w:rFonts w:ascii="Consolas"/>
          <w:b w:val="false"/>
          <w:i w:val="false"/>
          <w:color w:val="000000"/>
          <w:sz w:val="20"/>
        </w:rPr>
        <w:t xml:space="preserve"> указанного приказа изложить в редакции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приложениям 1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2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3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4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5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6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7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8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9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10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11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 w:val="false"/>
          <w:color w:val="000000"/>
          <w:sz w:val="20"/>
        </w:rPr>
        <w:t>12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дополнить приложением 16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приказу.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Комитету по охране прав детей Министерства образования и науки Республики Казахстан (Оршубеков Н. А.) в установленном законодательством Республики Казахстан порядке обеспечить: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в Министерстве юстиции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И.о. Министра информации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 коммуникаций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___________________К. Балыкбаев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5 января 2018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"СОГЛАСОВАН"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И.о. Министра национальной экономики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 С. Жумангарин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4 января 2018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"Выдача справок по опеке и попечительству"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"Выдача справок по опеке и попечительству" (далее – государственная услуга).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в Государственную корпорацию, а также при обращении на портал – 5 (пять) минут.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дня;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ожидания для сдачи документов услугополучателем в Государственную корпорацию – 15 минут;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максимально допустимое время обслуживания услугополучателя в Государственной корпорации – 15 минут.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(полностью автоматизированная) и (или) бумажная.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6. Результат оказания государственной услуги – справка об опеке и попечительстве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11 настоящего стандарта государственной услуги. 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7. Государственная услуга оказывается бесплатно физическим лицам (далее – услугополучатель). 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Прием осуществляется в порядке "электронной" очереди, по выбору услугополучателя, без ускоренного обслуживания, возможно "бронирование" электронной очереди посредством портала; 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2 к настоящему стандарту государственной услуги;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личности);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прием электронного запроса осуществляется в "личном кабинете" услугополучателя.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Основаниями для отказа в оказании государственной услуги являются: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населения и (или) их работников по вопросам оказания государственных услуг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15 настоящего стандарта государственной услуги.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15 настоящего стандарта государственной услуги.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Государственной корпорации.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Адреса мест оказания государственной услуги размещены на: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 - ресурсе Министерства: www.edu.gov.kz;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      2) интернет - ресурсе Государственной корпорации: www.gov4c.kz; 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портале: www.egov.kz.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18.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опеке и попечительству"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Справка об опеке и попечительстве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Настоящая справка об опеке и попечительству выдана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гражданину(ке)__________________________________________________________________,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(Ф.И.О.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проживающему (ей) по адресу _____________________________________________________,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том, что он (она) согласно постановлению акимата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(город, район)___________________№ _________             от "_____"________20__ года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действительно назначен (а) опекуном (попечителем)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(нужное подчеркнуть)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над ребенком______________________ "____"__________ года рождения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(Ф.И.О.(при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 над его (ее) имуществом по адресу:________________________________________________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Мать несовершеннолетнего: 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(ФИО (при его наличии), причина отсутствия)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Отец несовершеннолетнего:________________________________________________________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(ФИО (при его наличии), причина отсутствия)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 опекуна (попечителя) возлагается обязанность воспитания, обучения, подготовки 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общественно-полезной деятельности подопечного, защищать и охранять его личные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имущественные права, являться его представителем на суде и во всех государственных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учреждениях без специального  подтверждения полномочий.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Руководитель местного исполнительного органа городов Астаны и Алматы, районов городов областного 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 ____________________Ф.И.О.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(подпись)             Место печати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                  Местные исполнительные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      органы городов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Астаны и Алматы, районов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        городов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   областного 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от опекуна (попечителя)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(Ф.И.О.(при его наличии)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      индивидуальный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идентификационный номер)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проживающего по адресу: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тел._______________________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Прошу Вас выдать справку об опеке и попечительству над  несовершеннолетним(и)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ребенком (детьми), проживающим(и) по адресу: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Дети: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1.____________________________________________________________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2.____________________________________________________________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(указать Ф.И.О. (при его наличии) и индивидуальный идентификационный номер детей.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Согласен(а) на использования сведений, составляющих охраняемую </w:t>
      </w:r>
      <w:r>
        <w:rPr>
          <w:rFonts w:ascii="Consolas"/>
          <w:b w:val="false"/>
          <w:i w:val="false"/>
          <w:color w:val="000000"/>
          <w:sz w:val="20"/>
        </w:rPr>
        <w:t>Законом РК</w:t>
      </w:r>
      <w:r>
        <w:rPr>
          <w:rFonts w:ascii="Consolas"/>
          <w:b w:val="false"/>
          <w:i w:val="false"/>
          <w:color w:val="000000"/>
          <w:sz w:val="20"/>
        </w:rPr>
        <w:t xml:space="preserve"> "О персональных данных и их защите" тайну, содержащихся в информационных системах.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 _______20__года 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подпись опекуна (попечителя)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      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(Ф.И.О. (при его наличии),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либо наименование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           (адрес проживания 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Расписка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об отказе в приеме документов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года "О государственных услугах", отдел № __ филиала некоммерческого акционерного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общества "Государственная корпорация "Правительство для граждан"___________________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            (указать адрес)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отказывает в приеме документов на оказание государственной услуги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(наименование государственной услуги)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ввиду представления Вами неполного пакета документов согласно перечню,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предусмотренному стандартом государственной услуги, а именно: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Наименование отсутствующих документов: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1)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2)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3) ________________________________________.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(работника Государственной корпорации)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Ф.И.О.(при его наличии) исполнителя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Телефон 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Получил Ф.И.О.(при его наличии)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(подпись 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"___" _________ 20__ года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13" w:id="9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99"/>
    <w:bookmarkStart w:name="z114" w:id="10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00"/>
    <w:bookmarkStart w:name="z115" w:id="1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02"/>
    <w:bookmarkStart w:name="z117" w:id="1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104"/>
    <w:bookmarkStart w:name="z119" w:id="1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в Государственную корпорацию, а также при обращении на портал – 30 (тридцать) календарных дней.</w:t>
      </w:r>
    </w:p>
    <w:bookmarkEnd w:id="109"/>
    <w:bookmarkStart w:name="z124" w:id="1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10"/>
    <w:bookmarkStart w:name="z125" w:id="1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в Государственную корпорацию – 15 минут;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в Государственной корпорации – 15 минут.</w:t>
      </w:r>
    </w:p>
    <w:bookmarkEnd w:id="112"/>
    <w:bookmarkStart w:name="z127" w:id="1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постановление акимата города Астаны,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государственных услуг.</w:t>
      </w:r>
    </w:p>
    <w:bookmarkEnd w:id="114"/>
    <w:bookmarkStart w:name="z129" w:id="1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15"/>
    <w:bookmarkStart w:name="z130" w:id="1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7"/>
    <w:bookmarkStart w:name="z132" w:id="1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– услугополучатель) бесплатно.</w:t>
      </w:r>
    </w:p>
    <w:bookmarkEnd w:id="118"/>
    <w:bookmarkStart w:name="z133" w:id="1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 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Прием осуществляется в порядке "электронной" очереди, по месту жительства лица, нуждающегося в опеке или попечительстве, либо по месту нахождения имущества, подлежащего опеке без ускоренного обслуживания, возможно "бронирование" электронной очереди посредством портала; </w:t>
      </w:r>
    </w:p>
    <w:bookmarkEnd w:id="121"/>
    <w:bookmarkStart w:name="z136" w:id="1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22"/>
    <w:bookmarkStart w:name="z137" w:id="1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124"/>
    <w:bookmarkStart w:name="z139" w:id="1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2 к настоящему стандарту государственной услуги;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126"/>
    <w:bookmarkStart w:name="z141" w:id="1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нотариально заверенное согласие супруга(-и), в случае если состоит в браке;</w:t>
      </w:r>
    </w:p>
    <w:bookmarkEnd w:id="127"/>
    <w:bookmarkStart w:name="z142" w:id="1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перечнем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130"/>
    <w:bookmarkStart w:name="z145" w:id="1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7)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по форме,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bookmarkEnd w:id="131"/>
    <w:bookmarkStart w:name="z146" w:id="1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сведения о доходах услугополучателя и (или) супруга (-и), если состоит в браке;</w:t>
      </w:r>
    </w:p>
    <w:bookmarkEnd w:id="132"/>
    <w:bookmarkStart w:name="z147" w:id="1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копии документов, подтверждающих право пользования жилищем услугополучателя и (или) супруга(-и) (в случае отсутствия права собственности на жилье); </w:t>
      </w:r>
    </w:p>
    <w:bookmarkEnd w:id="133"/>
    <w:bookmarkStart w:name="z148" w:id="1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10) мнение ребенка (детей) (при достижении возраста десяти лет). 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Предоставление свидетельства о рождении ребенка (детей), и документов, указанных в подпункте 7) перечня, предоставляемого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</w:t>
      </w:r>
    </w:p>
    <w:bookmarkEnd w:id="135"/>
    <w:bookmarkStart w:name="z150" w:id="1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136"/>
    <w:bookmarkStart w:name="z151" w:id="1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37"/>
    <w:bookmarkStart w:name="z152" w:id="1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нотариально заверенного согласия супруга(-и), если состоит в браке;</w:t>
      </w:r>
    </w:p>
    <w:bookmarkEnd w:id="138"/>
    <w:bookmarkStart w:name="z153" w:id="1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электронные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 № 907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bookmarkEnd w:id="139"/>
    <w:bookmarkStart w:name="z154" w:id="1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141"/>
    <w:bookmarkStart w:name="z156" w:id="1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(детей), справка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142"/>
    <w:bookmarkStart w:name="z157" w:id="1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электронная копия сведений о доходах услугополучателя и (или) супруга (-и), если состоит в браке;</w:t>
      </w:r>
    </w:p>
    <w:bookmarkEnd w:id="143"/>
    <w:bookmarkStart w:name="z158" w:id="1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8) электронная копия документов, подтверждающих право пользования жилищем услугополучателя и (или) супруга(-и) (в случае отсутствия права собственности на жилье); 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9) электронная копия мнения ребенка (детей) (при достижении возраста десяти лет). 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прием электронного запроса осуществляется в "личном кабинете" услугополучателя.</w:t>
      </w:r>
    </w:p>
    <w:bookmarkEnd w:id="146"/>
    <w:bookmarkStart w:name="z161" w:id="1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Прикрепление электронных копий свидетельства о рождении ребенка (в случае рождения ребенка до 13 августа 2007 года) и документов, указанных в подпункте 6) перечня, предоставляемого на портал, не требуется в случае проживания ребенка в организациях для детей-сирот и детей, оставшихся без попечения родителей.</w:t>
      </w:r>
    </w:p>
    <w:bookmarkEnd w:id="147"/>
    <w:bookmarkStart w:name="z162" w:id="1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Сведения о документах, удостоверяющих личность, свидетельстве о рождении ребенка (в случае рождения ребенка после 13 августа 2007 года), справка о рождении (в случае рождения ребенка вне брака после 2008 года), свидетельстве о заключении брака, справки о наличии либо отсутствии судимости услугополучателя и супруга(-и), если состоит в браке, документы, подтверждающие право собственности на жилище услугополучателя и (или) супруга(-и), если состоит в браке, адресной справки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  </w:t>
      </w:r>
    </w:p>
    <w:bookmarkEnd w:id="148"/>
    <w:bookmarkStart w:name="z163" w:id="1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Работник Государственной корпорации получает согласие у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149"/>
    <w:bookmarkStart w:name="z164" w:id="1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2"/>
    <w:bookmarkStart w:name="z167" w:id="1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53"/>
    <w:bookmarkStart w:name="z168" w:id="1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 жилищно-бытовых условий лица, претендующего на воспитание ребенка, по форме согласно приложению 3 к настоящему стандарту государственной услуги готовится услугодателем после предоставления вышеназванных документов в течение десяти календарных дней.</w:t>
      </w:r>
    </w:p>
    <w:bookmarkEnd w:id="154"/>
    <w:bookmarkStart w:name="z169" w:id="1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несовершеннолетие услугополучателя;</w:t>
      </w:r>
    </w:p>
    <w:bookmarkEnd w:id="156"/>
    <w:bookmarkStart w:name="z171" w:id="1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признание судом услугополучателя недееспособным или ограниченно дееспособным;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158"/>
    <w:bookmarkStart w:name="z173" w:id="1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59"/>
    <w:bookmarkStart w:name="z174" w:id="1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решение суда об отмене усыновления по вине бывших усыновителей;</w:t>
      </w:r>
    </w:p>
    <w:bookmarkEnd w:id="160"/>
    <w:bookmarkStart w:name="z175" w:id="1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61"/>
    <w:bookmarkStart w:name="z176" w:id="1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отсутствие у услугополучателя постоянного места жительства;</w:t>
      </w:r>
    </w:p>
    <w:bookmarkEnd w:id="162"/>
    <w:bookmarkStart w:name="z177" w:id="1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отсутствие гражданства у услугополучателя;</w:t>
      </w:r>
    </w:p>
    <w:bookmarkEnd w:id="164"/>
    <w:bookmarkStart w:name="z179" w:id="1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65"/>
    <w:bookmarkStart w:name="z180" w:id="1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66"/>
    <w:bookmarkStart w:name="z181" w:id="1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67"/>
    <w:bookmarkStart w:name="z182" w:id="1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Consolas"/>
          <w:b w:val="false"/>
          <w:i w:val="false"/>
          <w:color w:val="000000"/>
          <w:sz w:val="20"/>
        </w:rPr>
        <w:t>статьи 35</w:t>
      </w:r>
      <w:r>
        <w:rPr>
          <w:rFonts w:ascii="Consolas"/>
          <w:b w:val="false"/>
          <w:i w:val="false"/>
          <w:color w:val="000000"/>
          <w:sz w:val="20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68"/>
    <w:bookmarkStart w:name="z183" w:id="1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bookmarkEnd w:id="169"/>
    <w:bookmarkStart w:name="z184" w:id="17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70"/>
    <w:bookmarkStart w:name="z185" w:id="1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172"/>
    <w:bookmarkStart w:name="z187" w:id="1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73"/>
    <w:bookmarkStart w:name="z188" w:id="1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74"/>
    <w:bookmarkStart w:name="z189" w:id="1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75"/>
    <w:bookmarkStart w:name="z190" w:id="1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76"/>
    <w:bookmarkStart w:name="z191" w:id="1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77"/>
    <w:bookmarkStart w:name="z192" w:id="1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78"/>
    <w:bookmarkStart w:name="z193" w:id="1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Государственной корпорации.</w:t>
      </w:r>
    </w:p>
    <w:bookmarkEnd w:id="179"/>
    <w:bookmarkStart w:name="z194" w:id="1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80"/>
    <w:bookmarkStart w:name="z195" w:id="1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81"/>
    <w:bookmarkStart w:name="z196" w:id="1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83"/>
    <w:bookmarkStart w:name="z198" w:id="1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84"/>
    <w:bookmarkStart w:name="z199" w:id="1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на:</w:t>
      </w:r>
    </w:p>
    <w:bookmarkEnd w:id="185"/>
    <w:bookmarkStart w:name="z200" w:id="1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186"/>
    <w:bookmarkStart w:name="z201" w:id="1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интернет-ресурсе Государственной корпорации: www.gov4c.kz; </w:t>
      </w:r>
    </w:p>
    <w:bookmarkEnd w:id="187"/>
    <w:bookmarkStart w:name="z202" w:id="1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      3) портале: www.egov.kz. </w:t>
      </w:r>
    </w:p>
    <w:bookmarkEnd w:id="188"/>
    <w:bookmarkStart w:name="z203" w:id="1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14. Услугополучатель имеет возможность получения государственной услуги в электронной форме через портал при условии наличия ЭЦП. </w:t>
      </w:r>
    </w:p>
    <w:bookmarkEnd w:id="189"/>
    <w:bookmarkStart w:name="z204" w:id="1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190"/>
    <w:bookmarkStart w:name="z205" w:id="1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"Установление опеки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над ребенком-сиротой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оставшимся без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08" w:id="19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Постановление акимата города Астаны, района и города областного значения об установлении опеки или попечительства</w:t>
      </w:r>
    </w:p>
    <w:bookmarkEnd w:id="192"/>
    <w:bookmarkStart w:name="z209" w:id="1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№ ____________ от "___" ________20__ года</w:t>
      </w:r>
    </w:p>
    <w:bookmarkEnd w:id="1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соответствии со </w:t>
      </w:r>
      <w:r>
        <w:rPr>
          <w:rFonts w:ascii="Consolas"/>
          <w:b w:val="false"/>
          <w:i w:val="false"/>
          <w:color w:val="000000"/>
          <w:sz w:val="20"/>
        </w:rPr>
        <w:t>статьями 119</w:t>
      </w:r>
      <w:r>
        <w:rPr>
          <w:rFonts w:ascii="Consolas"/>
          <w:b w:val="false"/>
          <w:i w:val="false"/>
          <w:color w:val="000000"/>
          <w:sz w:val="20"/>
        </w:rPr>
        <w:t xml:space="preserve"> и </w:t>
      </w:r>
      <w:r>
        <w:rPr>
          <w:rFonts w:ascii="Consolas"/>
          <w:b w:val="false"/>
          <w:i w:val="false"/>
          <w:color w:val="000000"/>
          <w:sz w:val="20"/>
        </w:rPr>
        <w:t>121</w:t>
      </w:r>
      <w:r>
        <w:rPr>
          <w:rFonts w:ascii="Consolas"/>
          <w:b w:val="false"/>
          <w:i w:val="false"/>
          <w:color w:val="000000"/>
          <w:sz w:val="20"/>
        </w:rPr>
        <w:t xml:space="preserve"> Кодекса Республики Казахстан от 26 декабря 2011 года "О браке (супружестве) и семье", на основании заявления _____________________________ и документов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(Ф.И.О.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районных, городских отделов, областных, городов Астана, Алматы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управлений образования акимат _________ района (города)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ПОСТАНОВЛЯЕТ:</w:t>
      </w:r>
    </w:p>
    <w:bookmarkStart w:name="z210" w:id="1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Установить опеку (попечительство) над несовершеннолетними детьми, оставшимися без попечения родителей, согласно приложению: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3277"/>
        <w:gridCol w:w="6045"/>
        <w:gridCol w:w="179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5"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Опекун (попечитель)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Опекаемый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Ф.И.О. (при его наличии), год рождения, опека (попечительство)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Закрепить имеющееся жилье за 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Аким _____________ (Ф.И.О.(при его наличии))</w:t>
      </w:r>
    </w:p>
    <w:bookmarkEnd w:id="196"/>
    <w:bookmarkStart w:name="z214" w:id="1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(подпись) </w:t>
      </w:r>
    </w:p>
    <w:bookmarkEnd w:id="197"/>
    <w:bookmarkStart w:name="z215" w:id="1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Место печати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10266"/>
      </w:tblGrid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"Установление опеки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над ребенком-сиротой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 ребенком (детьми),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оставшимся без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Местный исполнительный орган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городов Астаны и Алматы,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районов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от гражданина(ки) 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индивидуальный идентификационный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номер)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Проживающий (ая) по адресу, телефон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Прошу Вас установить опеку (или попечительство) над несовершеннолетним (и)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ребенком-сиротой (детьми-сиротами), ребенком (детьми), оставшимся без попечения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родителей: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1.________________________________________________________________________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(указать Ф.И.О. (при его наличии)  и индивидуальный идентификационный номер детей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2.___________________________________________________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3.___________________________________________________,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проживающим(и) по адресу: __________________________.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Против проведения обследования жилищно-бытовых условий не возражаю.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Согласен(а) на использования сведений, составляющих охраняемую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РК "О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персональных данных и их защите" тайну, содержащихся в информационных системах.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"___" ____________ 20__года подпись гражданина (ки)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без попечения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родителей"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местного исполнительного органа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городов Астаны и Алматы,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районов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 Ф.И.О.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bookmarkStart w:name="z220" w:id="1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АКТ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обследования жилищно-бытовых условий лиц,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желающих принять ребенка (детей) под опеку или попечительство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Дата проведения обследования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Обследование проведено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(фамилия, имя, отчество (при его наличии), должность лица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проводившего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обследование____________________________________________________________________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Адрес и телефон органа, осуществляющего функции  по опеке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попечительству:__________________________________________________________________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1. Проводилось обследование условий жизни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(Ф.И.О. (при его наличии), год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рождения)_______________________________________________________________________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Документ, удостоверяющий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личность________________________________________________________________________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жительства (по месту регистрации)____________________________________________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фактического проживания___________________________________________________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Образование_____________________________________________________________________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работы____________________________________________________________________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(Ф.И.О. (при его наличии), год рождения)____________________________________________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Документ, удостоверяющий личность_______________________________________________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жительства (по месту регистрации)____________________________________________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фактического проживания___________________________________________________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Образование____________________________________________________________________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работы____________________________________________________________________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2. Общая характеристика жилищно-бытовых условий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Документ, подтверждающий право пользования жилищем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Ф.И.О. (при его наличии ) собственника жилья________________________________________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Общая площадь ___________ (кв. м) жилая площадь _____________ (кв. м)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Количество жилых комнат _________ прописаны ________(постоянно, временно)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Благоустроенность жилья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(благоустроенное, неблагоустроенное, с частичными удобствами)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Санитарно-гигиеническое состояние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(хорошее, удовлетворительное, неудовлетворительное)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Дополнительные сведения о жилье ( наличие отдельного спального места для ребенка,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подготовки уроков, отдыха, наличие мебели)_________________________________________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3. Другие члены семьи, проживающие совместно: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200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224" w:id="2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Сведения о доходах семьи: общая сумма _____________, в том числе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заработная плата, другие доходы ________________________ (расписать).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5. Характеристика семьи (межличностные взаимоотношения в семье, личные качества,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интересы, опыт общения с детьми, готовность всех членов семьи к приему детей)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6. Мотивы для приема ребенка на воспитание в семью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7. Заключение (наличие условий для передачи ребенка (детей) под опеку или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попечительство)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________________ 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(подпись)       (инициалы, фамилия)_______________(дата)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Ознакомлены:____________________________________________________________________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наличии), дата, подпись лиц, желающих принять  ребенка (детей) под опеку или попечительство)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"Установление опеки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или попечительства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над ребенком-сиротой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(детьми-сиротами)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 ребенком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(детьми), оставшимся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(Ф.И.О.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  (адрес проживания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Расписка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об отказе в приеме документов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Руководствуясь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года "О государственных услугах", отдел № __ филиала некоммерческого акционерного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общество "Государственная корпорация "Правительство для граждан"__________________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      (указать адрес)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отказывает в приеме документов на оказание 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(наименование государственной услуги)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ввиду представления Вами неполного пакета документов согласно перечню,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предусмотренному стандартом государственной услуги, а именно: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Наименование отсутствующих документов: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1) ________________________________________;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2) 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Настоящая расписка составлена в 2 экземплярах, по одному для каждой стороны.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Ф.И.О.(при его наличии)___________________________________________________________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(работника Государственной корпорации) 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(подпись)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Ф.И.О. (при его наличии) исполнителя 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Телефон 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Получил Ф.И.О.(при его наличии) 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(подпись услугополучателя)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30" w:id="20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202"/>
    <w:bookmarkStart w:name="z231" w:id="20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203"/>
    <w:bookmarkStart w:name="z232" w:id="2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bookmarkEnd w:id="204"/>
    <w:bookmarkStart w:name="z233" w:id="2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</w:t>
      </w:r>
      <w:r>
        <w:rPr>
          <w:rFonts w:ascii="Consolas"/>
          <w:b w:val="false"/>
          <w:i w:val="false"/>
          <w:color w:val="000000"/>
          <w:sz w:val="20"/>
        </w:rPr>
        <w:t xml:space="preserve"> образования и науки Республики Казахстан (далее – Министерство).</w:t>
      </w:r>
    </w:p>
    <w:bookmarkEnd w:id="205"/>
    <w:bookmarkStart w:name="z235" w:id="2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органами, городов Астаны и Алматы, районов и городов областного значения (далее – услугодатель).</w:t>
      </w:r>
    </w:p>
    <w:bookmarkEnd w:id="206"/>
    <w:bookmarkStart w:name="z236" w:id="2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207"/>
    <w:bookmarkStart w:name="z237" w:id="2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08"/>
    <w:bookmarkStart w:name="z238" w:id="2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209"/>
    <w:bookmarkStart w:name="z239" w:id="21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0"/>
    <w:bookmarkStart w:name="z240" w:id="2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211"/>
    <w:bookmarkStart w:name="z241" w:id="2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в Государственную корпорацию, а также при обращении на портал – 5 (пять) рабочих дней.</w:t>
      </w:r>
    </w:p>
    <w:bookmarkEnd w:id="212"/>
    <w:bookmarkStart w:name="z242" w:id="2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213"/>
    <w:bookmarkStart w:name="z243" w:id="2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услугополучателем в Государственную корпорацию – 15 минут;</w:t>
      </w:r>
    </w:p>
    <w:bookmarkEnd w:id="214"/>
    <w:bookmarkStart w:name="z244" w:id="2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в Государственной корпорации – 15 минут.</w:t>
      </w:r>
    </w:p>
    <w:bookmarkEnd w:id="215"/>
    <w:bookmarkStart w:name="z245" w:id="2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216"/>
    <w:bookmarkStart w:name="z246" w:id="2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услуги:</w:t>
      </w:r>
    </w:p>
    <w:bookmarkEnd w:id="217"/>
    <w:bookmarkStart w:name="z247" w:id="2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справка для распоряжения имуществом, принадлежащим по праву наследования несовершеннолетним детям по форме согласно приложению 1 к настоящему стандарту государственной услуги;</w:t>
      </w:r>
    </w:p>
    <w:bookmarkEnd w:id="218"/>
    <w:bookmarkStart w:name="z248" w:id="2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справка в органы внутренних дел для распоряжения имуществом несовершеннолетних детей по форме согласно приложению 2 к настоящему стандарту государственной услуги;</w:t>
      </w:r>
    </w:p>
    <w:bookmarkEnd w:id="219"/>
    <w:bookmarkStart w:name="z249" w:id="2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справка для распоряжения имуществом, принадлежащим на праве собственности несовершеннолетним детям по форме согласно приложению 3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11 настоящего стандарта государственной услуги.</w:t>
      </w:r>
    </w:p>
    <w:bookmarkEnd w:id="220"/>
    <w:bookmarkStart w:name="z250" w:id="2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21"/>
    <w:bookmarkStart w:name="z251" w:id="2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22"/>
    <w:bookmarkStart w:name="z252" w:id="2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3"/>
    <w:bookmarkStart w:name="z253" w:id="2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224"/>
    <w:bookmarkStart w:name="z254" w:id="2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225"/>
    <w:bookmarkStart w:name="z255" w:id="2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226"/>
    <w:bookmarkStart w:name="z256" w:id="2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Прием осуществляется в порядке "электронной" очереди, по месту нахождения имущества без ускоренного обслуживания, возможно "бронирование" электронной очереди посредством портала; </w:t>
      </w:r>
    </w:p>
    <w:bookmarkEnd w:id="227"/>
    <w:bookmarkStart w:name="z257" w:id="2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28"/>
    <w:bookmarkStart w:name="z258" w:id="2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29"/>
    <w:bookmarkStart w:name="z259" w:id="2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получения справок для распоряжения имуществом, принадлежащим по праву наследования несовершеннолетним</w:t>
      </w:r>
    </w:p>
    <w:bookmarkEnd w:id="2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в Государственную корпорацию:</w:t>
      </w:r>
    </w:p>
    <w:bookmarkStart w:name="z261" w:id="2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4 к настоящему стандарту государственной услуги;</w:t>
      </w:r>
    </w:p>
    <w:bookmarkEnd w:id="231"/>
    <w:bookmarkStart w:name="z262" w:id="2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232"/>
    <w:bookmarkStart w:name="z263" w:id="2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свидетельства о праве на наследство по закону (от нотариуса);</w:t>
      </w:r>
    </w:p>
    <w:bookmarkEnd w:id="233"/>
    <w:bookmarkStart w:name="z264" w:id="2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234"/>
    <w:bookmarkStart w:name="z265" w:id="2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235"/>
    <w:bookmarkStart w:name="z266" w:id="2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36"/>
    <w:bookmarkStart w:name="z267" w:id="2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свидетельства о праве на наследство по закону (от нотариуса);</w:t>
      </w:r>
    </w:p>
    <w:bookmarkEnd w:id="237"/>
    <w:bookmarkStart w:name="z268" w:id="2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свидетельства о рождении ребенка, в случае рождения ребенка до 13 августа 2007 года либо за пределами Республики Казахстан.</w:t>
      </w:r>
    </w:p>
    <w:bookmarkEnd w:id="238"/>
    <w:bookmarkStart w:name="z269" w:id="2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получения справок в органы внутренних дел для распоряжения имуществом несовершеннолетних детей:</w:t>
      </w:r>
    </w:p>
    <w:bookmarkEnd w:id="239"/>
    <w:bookmarkStart w:name="z270" w:id="2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240"/>
    <w:bookmarkStart w:name="z271" w:id="2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5 к настоящему стандарту государственной услуги;</w:t>
      </w:r>
    </w:p>
    <w:bookmarkEnd w:id="241"/>
    <w:bookmarkStart w:name="z272" w:id="2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242"/>
    <w:bookmarkStart w:name="z273" w:id="2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доверенность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справка о рождении по форме,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bookmarkEnd w:id="243"/>
    <w:bookmarkStart w:name="z274" w:id="2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44"/>
    <w:bookmarkStart w:name="z275" w:id="2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свидетельства о рождении ребенка, в случае рождения до 13 августа 2007 года либо за пределами Республики Казахстан;</w:t>
      </w:r>
    </w:p>
    <w:bookmarkEnd w:id="245"/>
    <w:bookmarkStart w:name="z276" w:id="2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46"/>
    <w:bookmarkStart w:name="z277" w:id="2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247"/>
    <w:bookmarkStart w:name="z278" w:id="2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48"/>
    <w:bookmarkStart w:name="z279" w:id="2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электронная копия справки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249"/>
    <w:bookmarkStart w:name="z280" w:id="2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50"/>
    <w:bookmarkStart w:name="z281" w:id="2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bookmarkEnd w:id="251"/>
    <w:bookmarkStart w:name="z282" w:id="2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Казахстан.</w:t>
      </w:r>
    </w:p>
    <w:bookmarkEnd w:id="252"/>
    <w:bookmarkStart w:name="z283" w:id="2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получения справок для распоряжения имуществом несовершеннолетних, принадлежащим на праве собственности</w:t>
      </w:r>
    </w:p>
    <w:bookmarkEnd w:id="253"/>
    <w:bookmarkStart w:name="z284" w:id="2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254"/>
    <w:bookmarkStart w:name="z285" w:id="2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6 к настоящему стандарту государственной услуги;</w:t>
      </w:r>
    </w:p>
    <w:bookmarkEnd w:id="255"/>
    <w:bookmarkStart w:name="z286" w:id="2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256"/>
    <w:bookmarkStart w:name="z287" w:id="2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доверенность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либо свидетельство о смерти (в случае смерти), справка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257"/>
    <w:bookmarkStart w:name="z288" w:id="2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документ, подтверждающий наличие имущества; </w:t>
      </w:r>
    </w:p>
    <w:bookmarkEnd w:id="258"/>
    <w:bookmarkStart w:name="z289" w:id="2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59"/>
    <w:bookmarkStart w:name="z290" w:id="2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свидетельства о рождении ребенка, в случае рождения до 13 августа 2007 года либо за пределами Республики Казахстан;</w:t>
      </w:r>
    </w:p>
    <w:bookmarkEnd w:id="260"/>
    <w:bookmarkStart w:name="z291" w:id="2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261"/>
    <w:bookmarkStart w:name="z292" w:id="2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262"/>
    <w:bookmarkStart w:name="z293" w:id="2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электронная копия справки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263"/>
    <w:bookmarkStart w:name="z294" w:id="2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документа, подтверждающего наличие имущества;</w:t>
      </w:r>
    </w:p>
    <w:bookmarkEnd w:id="264"/>
    <w:bookmarkStart w:name="z295" w:id="2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65"/>
    <w:bookmarkStart w:name="z296" w:id="2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электронная копия свидетельства о рождении ребенка, в случае рождения до 13 августа 2007 года либо за пределами Республики Казахстан.</w:t>
      </w:r>
    </w:p>
    <w:bookmarkEnd w:id="266"/>
    <w:bookmarkStart w:name="z297" w:id="2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справка о рождении (в случае рождения ребенка вне брака после 2008 года), справка об опеке и попечительстве (для опекунов), о регистрации имущества, транспортного средства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7"/>
    <w:bookmarkStart w:name="z298" w:id="2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68"/>
    <w:bookmarkStart w:name="z299" w:id="2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работник Государственной корпорации выдает услугополучателю расписку о приеме соответствующих документов.</w:t>
      </w:r>
    </w:p>
    <w:bookmarkEnd w:id="269"/>
    <w:bookmarkStart w:name="z300" w:id="2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270"/>
    <w:bookmarkStart w:name="z301" w:id="2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71"/>
    <w:bookmarkStart w:name="z302" w:id="2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272"/>
    <w:bookmarkStart w:name="z303" w:id="2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7 к настоящему стандарту государственной услуги. </w:t>
      </w:r>
    </w:p>
    <w:bookmarkEnd w:id="273"/>
    <w:bookmarkStart w:name="z304" w:id="2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Основаниями для отказа в оказании государственной услуги являются:</w:t>
      </w:r>
    </w:p>
    <w:bookmarkEnd w:id="274"/>
    <w:bookmarkStart w:name="z305" w:id="2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5"/>
    <w:bookmarkStart w:name="z306" w:id="2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Гражданским кодексом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декабря 1994 года и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276"/>
    <w:bookmarkStart w:name="z307" w:id="2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77"/>
    <w:bookmarkStart w:name="z308" w:id="27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278"/>
    <w:bookmarkStart w:name="z309" w:id="2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15 настоящего стандарта государственной услуги.</w:t>
      </w:r>
    </w:p>
    <w:bookmarkEnd w:id="279"/>
    <w:bookmarkStart w:name="z310" w:id="2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280"/>
    <w:bookmarkStart w:name="z311" w:id="2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281"/>
    <w:bookmarkStart w:name="z312" w:id="2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282"/>
    <w:bookmarkStart w:name="z313" w:id="2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83"/>
    <w:bookmarkStart w:name="z314" w:id="2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284"/>
    <w:bookmarkStart w:name="z315" w:id="2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85"/>
    <w:bookmarkStart w:name="z316" w:id="2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286"/>
    <w:bookmarkStart w:name="z317" w:id="2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7"/>
    <w:bookmarkStart w:name="z318" w:id="2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88"/>
    <w:bookmarkStart w:name="z319" w:id="2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289"/>
    <w:bookmarkStart w:name="z320" w:id="29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90"/>
    <w:bookmarkStart w:name="z321" w:id="2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291"/>
    <w:bookmarkStart w:name="z322" w:id="2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Адреса мест оказания государственной услуги размещены на:</w:t>
      </w:r>
    </w:p>
    <w:bookmarkEnd w:id="292"/>
    <w:bookmarkStart w:name="z323" w:id="2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293"/>
    <w:bookmarkStart w:name="z324" w:id="2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      2) интернет–ресурсе Государственной корпорации: www.gov4c.kz; </w:t>
      </w:r>
    </w:p>
    <w:bookmarkEnd w:id="294"/>
    <w:bookmarkStart w:name="z325" w:id="2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портале: www.egov.kz.</w:t>
      </w:r>
    </w:p>
    <w:bookmarkEnd w:id="295"/>
    <w:bookmarkStart w:name="z326" w:id="2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96"/>
    <w:bookmarkStart w:name="z327" w:id="2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297"/>
    <w:bookmarkStart w:name="z328" w:id="2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18. Контактные телефоны справочных служб услугодателя по вопросам оказания государственной услуги размещены на интернет – ресурсах Министерства www.edu.gov.kz, услугодателя www.bala-kkk.kz.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9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Справка для распоряжения имуществом несовершеннолетних, принадлежащим по праву наследования</w:t>
      </w:r>
    </w:p>
    <w:bookmarkEnd w:id="299"/>
    <w:bookmarkStart w:name="z332" w:id="3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Местный исполнительный орган городов Астаны и Алматы, районов и городов областного значения разрешает _____ (Ф.И.О. (при его наличии) заявителя), "___" _______ ____года рождения, удостоверение личности № _____ от ______года, выдано______, законному(-ым) представителю(-ям) (родителям (родителю), опекуну или попечителю, патронатному воспитателю и другим заменяющим их лицам) несовершеннолетнего _________ (Ф.И.О. (при его наличии) ребенка, года рождения) распорядиться наследуемым имуществом в _________ (наименование организации) с причитающимся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от____года, выданного нотариусом (государственная лицензия №______ от_____года, выдана _____), в связи со смертью вкладчика (Ф.И.О. (при его наличии) наследодателя),_____________.</w:t>
      </w:r>
    </w:p>
    <w:bookmarkEnd w:id="300"/>
    <w:bookmarkStart w:name="z333" w:id="3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Руководитель местного исполнительного</w:t>
      </w:r>
    </w:p>
    <w:bookmarkEnd w:id="301"/>
    <w:bookmarkStart w:name="z334" w:id="3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органа городов Астаны и Алматы,</w:t>
      </w:r>
    </w:p>
    <w:bookmarkEnd w:id="302"/>
    <w:bookmarkStart w:name="z335" w:id="3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районов городов областного значения__________подпись (Ф.И.О.(при его наличии)</w:t>
      </w:r>
    </w:p>
    <w:bookmarkEnd w:id="303"/>
    <w:bookmarkStart w:name="z336" w:id="3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Справка действительна в течение 1 (одного) месяца со дня выдачи.</w:t>
      </w:r>
    </w:p>
    <w:bookmarkEnd w:id="304"/>
    <w:bookmarkStart w:name="z337" w:id="3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Место печати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0" w:id="3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Справка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в органы внутренних дел для распоряжения имуществом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несовершеннолетних детей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Местный исполнительный орган городов Астаны и Алматы, районов и городов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областного значения, действующий в интересах  несовершеннолетнего (-ей, -их)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______________________________________________________________________разрешает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транспортного средства 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Руководитель местного исполнительного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органа городов Астаны и Алматы,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районов городов областного 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__________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подпись       (Ф.И.О.(при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Справка действительна в течение 1 (одного) месяца со дня выдачи.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3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Справка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для распоряжения имуществом несовершеннолетних,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принадлежащим на праве собственности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Местный исполнительный орган городов Астаны и Алматы, районов и городов областного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значения разрешает (Ф.И.О.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заявителя)_____________________________,_______года рождения, (удостоверение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личности №___________ от ________года, выдано___________), законному (ым)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представителю (ям) (родители (родитель), опекуну (ам) или попечителю, патронатному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воспитателю и другим заменяющим их лицам) несовершеннолетнего ребенка (детей)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________________________ _________________________(Ф.И.О. (при его наличии) ребенка,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года рождения), распорядиться имуществом несовершеннолетнего ребенка (детей)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_____________________(наименование организации), с причитающимися инвестиционным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доходом, пеней и иными поступлениями в соответствии с законодательством.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Руководитель местного исполнительного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органа городов Астаны и Алматы,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районов городов областного значения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__________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подпись       (Ф.И.О.(при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Место печати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Справка действительна в течение 1 (одного) месяца со дня выдачи.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несовершеннолетних детей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оформления наследства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6" w:id="3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   Местный исполнительный орган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городов Астаны и Алматы,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     районов и городов областного 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от гражданина(ки)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   (Ф.И.О. (при его наличии))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    индивидуальный идентификационный номер)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      Проживающий (ая) по адресу, телефон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Прошу Вашего разрешения распорядиться наследуемым имуществом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в_______________ (наименование организации) указывается согласно записи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свидетельстве о праве на наследство) за несовершеннолетних детей (Ф.И.О. (при его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наличии)) _____________ в связи со смертью вкладчика (Ф.И.О. (при его наличии)) 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Согласен(а) на использования сведений, составляющих охраняемую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"О персональных данных и их защите" тайну, содержащихся в информационных системах.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"___"__________20__года_______________________(подпись заявителя(ей))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Местный исполнительный орган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городов Астаны и Алматы,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районов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от гражданина(ки) 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         индивидуальный идентификационный номер)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Проживающий (ая) по адресу, телефон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Прошу Вашего разрешения на осуществление сделки в отношении транспортного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средства, принадлежащего на праве собственности несовершеннолетнему(им) ребенку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(детям):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(указать Ф.И.О. (при его наличии) детей, год рождения,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№ свидетельства о рождении, дети старше 10 лет расписываются,  пишут слово "согласны")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Согласен(а) на использования сведений, составляющих охраняемую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РК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"О персональных данных и их защите" тайну, содержащихся в информационных системах.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"___"__________20__года_________________________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(подпись заявителя(ей))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Местный исполнительный орган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   городов Астаны и Алматы,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районов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от гражданина(ки) 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(Ф.И.О. (при его наличии))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   индивидуальный идентификационный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      номер)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   Проживающий (ая) по адресу, телефон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Прошу Вашего разрешения на распоряжение (уступка прав и обязательств,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расторжение договоров) имуществом в______________________________________________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(наименование организации) несовершеннолетних детей: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(указать Ф.И.О. (при его наличии) детей, год рождения, № свидетельства о рождении, дети старше 10 лет расписываются,  пишут слово – "согласны")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Сведения об отце (Ф.И.О. (при его наличии) и индивидуальный идентификационный 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Сведения о матери (Ф.И.О. (при его наличии) и индивидуальный идентификационный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Согласен(а) на использования сведений, составляющих охраняемую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РК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 персональных данных и их защите" тайну, содержащихся  в информационных системах.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"___"__________20__года 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(подпись обоих родителей)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распоряжения имуществом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(адрес проживания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Расписка об отказе в приеме документов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Руководствуясь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года "О государственных услугах", отдел № __ филиала некоммерческого акционерного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общество "Государственная корпорация "Правительство для граждан"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______________________________ (указать адрес)  отказывает в приеме документов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оказание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(наименование государственной услуги)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ввиду представления Вами неполного пакета документов согласно перечню,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предусмотренному стандартом государственной услуги, а именно: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Наименование отсутствующих документов: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1) ________________________________________;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2) ________________________________________;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Настоящая расписка составлена в 2 экземплярах, по одному для каждой стороны.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Ф.И.О.(при его наличии)_____________________________________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(работника Государственной корпорации)       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(подпись)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Ф.И.О.(при его наличии) исполнителя 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Телефон 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Получил Ф.И.О.(при его наличии)             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(подпись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"___" _________ 20__ года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 13 апреля 2015 года № 198 </w:t>
            </w:r>
          </w:p>
        </w:tc>
      </w:tr>
    </w:tbl>
    <w:bookmarkStart w:name="z358" w:id="30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309"/>
    <w:bookmarkStart w:name="z359" w:id="31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310"/>
    <w:bookmarkStart w:name="z360" w:id="3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услуга).</w:t>
      </w:r>
    </w:p>
    <w:bookmarkEnd w:id="311"/>
    <w:bookmarkStart w:name="z361" w:id="3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312"/>
    <w:bookmarkStart w:name="z362" w:id="3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313"/>
    <w:bookmarkStart w:name="z363" w:id="3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314"/>
    <w:bookmarkStart w:name="z364" w:id="3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15"/>
    <w:bookmarkStart w:name="z365" w:id="3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316"/>
    <w:bookmarkStart w:name="z366" w:id="31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17"/>
    <w:bookmarkStart w:name="z367" w:id="3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318"/>
    <w:bookmarkStart w:name="z368" w:id="3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в Государственную корпорацию, а также при обращении на портал – 5 (пять) рабочих дней.</w:t>
      </w:r>
    </w:p>
    <w:bookmarkEnd w:id="319"/>
    <w:bookmarkStart w:name="z369" w:id="3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320"/>
    <w:bookmarkStart w:name="z370" w:id="3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услугополучателем в Государственную корпорацию – 15 минут;</w:t>
      </w:r>
    </w:p>
    <w:bookmarkEnd w:id="321"/>
    <w:bookmarkStart w:name="z371" w:id="3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в Государственной корпорации – 15 минут.</w:t>
      </w:r>
    </w:p>
    <w:bookmarkEnd w:id="322"/>
    <w:bookmarkStart w:name="z372" w:id="3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323"/>
    <w:bookmarkStart w:name="z373" w:id="3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324"/>
    <w:bookmarkStart w:name="z374" w:id="3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bookmarkEnd w:id="325"/>
    <w:bookmarkStart w:name="z375" w:id="3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26"/>
    <w:bookmarkStart w:name="z376" w:id="3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27"/>
    <w:bookmarkStart w:name="z377" w:id="3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328"/>
    <w:bookmarkStart w:name="z378" w:id="3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329"/>
    <w:bookmarkStart w:name="z379" w:id="3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330"/>
    <w:bookmarkStart w:name="z380" w:id="3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Прием осуществляется в порядке "электронной" очереди, по месту нахождения имущества, в случае его нахождения за пределами Республики Казахстан по месту регистрации несовершеннолетнего, без ускоренного обслуживания, возможно "бронирование" электронной очереди посредством портала; </w:t>
      </w:r>
    </w:p>
    <w:bookmarkEnd w:id="331"/>
    <w:bookmarkStart w:name="z381" w:id="3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32"/>
    <w:bookmarkStart w:name="z382" w:id="3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33"/>
    <w:bookmarkStart w:name="z383" w:id="3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получения справки на отчуждение имущества, принадлежащего несовершеннолетнему: </w:t>
      </w:r>
    </w:p>
    <w:bookmarkEnd w:id="334"/>
    <w:bookmarkStart w:name="z384" w:id="3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335"/>
    <w:bookmarkStart w:name="z385" w:id="3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согласно приложению 2 к настоящему стандарту государственной услуги;</w:t>
      </w:r>
    </w:p>
    <w:bookmarkEnd w:id="336"/>
    <w:bookmarkStart w:name="z386" w:id="3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337"/>
    <w:bookmarkStart w:name="z387" w:id="3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 с указанием адреса (в случае отчуждения недвижимого имущества);</w:t>
      </w:r>
    </w:p>
    <w:bookmarkEnd w:id="338"/>
    <w:bookmarkStart w:name="z388" w:id="3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либо справки о рождении по форме,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от 25 февраля 2015 № 112 (далее – приказ  № 112) (зарегистрированный в Реестре государственной регистрации нормативных правовых актов Республики Казахстан под № 10764) (в случае рождения ребенка вне брака до 2008 года);</w:t>
      </w:r>
    </w:p>
    <w:bookmarkEnd w:id="339"/>
    <w:bookmarkStart w:name="z389" w:id="3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свидетельства о рождении ребенка (в случае рождения до 13 августа 2007 года либо за пределами Республики Казахстан);</w:t>
      </w:r>
    </w:p>
    <w:bookmarkEnd w:id="340"/>
    <w:bookmarkStart w:name="z390" w:id="3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341"/>
    <w:bookmarkStart w:name="z391" w:id="3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342"/>
    <w:bookmarkStart w:name="z392" w:id="3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43"/>
    <w:bookmarkStart w:name="z393" w:id="3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нотариально заверенного заявления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 (в случае отчуждения недвижимого имущества);</w:t>
      </w:r>
    </w:p>
    <w:bookmarkEnd w:id="344"/>
    <w:bookmarkStart w:name="z394" w:id="3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на совершение оформления сделки, свидетельства о смерти (в случае смерти супруга(-и); электронная копия справки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345"/>
    <w:bookmarkStart w:name="z395" w:id="3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346"/>
    <w:bookmarkStart w:name="z396" w:id="3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bookmarkEnd w:id="347"/>
    <w:bookmarkStart w:name="z397" w:id="3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для получения справки для оформления ссуды под залог имущества, принадлежащего несовершеннолетнему: </w:t>
      </w:r>
    </w:p>
    <w:bookmarkEnd w:id="348"/>
    <w:bookmarkStart w:name="z398" w:id="3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349"/>
    <w:bookmarkStart w:name="z399" w:id="3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согласно приложению 3 к настоящему стандарту государственной услуги;</w:t>
      </w:r>
    </w:p>
    <w:bookmarkEnd w:id="350"/>
    <w:bookmarkStart w:name="z400" w:id="3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351"/>
    <w:bookmarkStart w:name="z401" w:id="3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(в случае залога недвижимого имущества);</w:t>
      </w:r>
    </w:p>
    <w:bookmarkEnd w:id="352"/>
    <w:bookmarkStart w:name="z402" w:id="3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либо копия справки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353"/>
    <w:bookmarkStart w:name="z403" w:id="3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письмо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bookmarkEnd w:id="354"/>
    <w:bookmarkStart w:name="z404" w:id="3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bookmarkEnd w:id="355"/>
    <w:bookmarkStart w:name="z405" w:id="3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356"/>
    <w:bookmarkStart w:name="z406" w:id="3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357"/>
    <w:bookmarkStart w:name="z407" w:id="3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358"/>
    <w:bookmarkStart w:name="z408" w:id="3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bookmarkEnd w:id="359"/>
    <w:bookmarkStart w:name="z409" w:id="3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электронная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 либо свидетельство о смерти (в случае смерти), либо электронная копия справки о рождении по форме,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до 2008 года);</w:t>
      </w:r>
    </w:p>
    <w:bookmarkEnd w:id="360"/>
    <w:bookmarkStart w:name="z410" w:id="3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письма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bookmarkEnd w:id="361"/>
    <w:bookmarkStart w:name="z411" w:id="3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362"/>
    <w:bookmarkStart w:name="z412" w:id="3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bookmarkEnd w:id="363"/>
    <w:bookmarkStart w:name="z413" w:id="3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года), свидетельстве о заключении или расторжении брака (в случае заключения или расторжения брака после 2008 года), справке о рождении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приказом № 112</w:t>
      </w:r>
      <w:r>
        <w:rPr>
          <w:rFonts w:ascii="Consolas"/>
          <w:b w:val="false"/>
          <w:i w:val="false"/>
          <w:color w:val="000000"/>
          <w:sz w:val="20"/>
        </w:rPr>
        <w:t xml:space="preserve">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64"/>
    <w:bookmarkStart w:name="z414" w:id="3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65"/>
    <w:bookmarkStart w:name="z415" w:id="3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66"/>
    <w:bookmarkStart w:name="z416" w:id="3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367"/>
    <w:bookmarkStart w:name="z417" w:id="3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68"/>
    <w:bookmarkStart w:name="z418" w:id="3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69"/>
    <w:bookmarkStart w:name="z419" w:id="3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прием электронного запроса осуществляется в "личном кабинете" услугополучателя.</w:t>
      </w:r>
    </w:p>
    <w:bookmarkEnd w:id="370"/>
    <w:bookmarkStart w:name="z420" w:id="3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371"/>
    <w:bookmarkStart w:name="z421" w:id="3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доли;</w:t>
      </w:r>
    </w:p>
    <w:bookmarkEnd w:id="372"/>
    <w:bookmarkStart w:name="z422" w:id="3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73"/>
    <w:bookmarkStart w:name="z423" w:id="3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Гражданским кодексом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декабря 1994 года и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30 марта 2012 года № 382 "Об утверждении Правил осуществления функций государства по опеке и попечительству";</w:t>
      </w:r>
    </w:p>
    <w:bookmarkEnd w:id="374"/>
    <w:bookmarkStart w:name="z424" w:id="3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75"/>
    <w:bookmarkStart w:name="z425" w:id="3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настоящему стандарту государственной услуги.</w:t>
      </w:r>
    </w:p>
    <w:bookmarkEnd w:id="376"/>
    <w:bookmarkStart w:name="z426" w:id="37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77"/>
    <w:bookmarkStart w:name="z427" w:id="3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378"/>
    <w:bookmarkStart w:name="z428" w:id="3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379"/>
    <w:bookmarkStart w:name="z429" w:id="3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80"/>
    <w:bookmarkStart w:name="z430" w:id="3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381"/>
    <w:bookmarkStart w:name="z431" w:id="3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82"/>
    <w:bookmarkStart w:name="z432" w:id="3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83"/>
    <w:bookmarkStart w:name="z433" w:id="3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84"/>
    <w:bookmarkStart w:name="z434" w:id="3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385"/>
    <w:bookmarkStart w:name="z435" w:id="3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86"/>
    <w:bookmarkStart w:name="z436" w:id="3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87"/>
    <w:bookmarkStart w:name="z437" w:id="3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388"/>
    <w:bookmarkStart w:name="z438" w:id="38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389"/>
    <w:bookmarkStart w:name="z439" w:id="3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390"/>
    <w:bookmarkStart w:name="z440" w:id="3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391"/>
    <w:bookmarkStart w:name="z441" w:id="3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392"/>
    <w:bookmarkStart w:name="z442" w:id="3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www.gov4c.kz;</w:t>
      </w:r>
    </w:p>
    <w:bookmarkEnd w:id="393"/>
    <w:bookmarkStart w:name="z443" w:id="3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портале: www.egov.kz.</w:t>
      </w:r>
    </w:p>
    <w:bookmarkEnd w:id="394"/>
    <w:bookmarkStart w:name="z444" w:id="3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5"/>
    <w:bookmarkStart w:name="z445" w:id="3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141, 8 800 080 7777.</w:t>
      </w:r>
    </w:p>
    <w:bookmarkEnd w:id="396"/>
    <w:bookmarkStart w:name="z446" w:id="3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функции по опеке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или попечительству,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для оформления сделок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 имуществом,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принадлежащим на праве собственности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9" w:id="3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Справка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органов, осуществляющих функции по опеке или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      попечительству, для оформления сделок с имуществом,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   принадлежащим на праве собственности несовершеннолетним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       детям, выдаваемая по месту нахождения имущества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Местный исполнительный орган городов Астаны и Алматы, районов и городов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областного значения дает разрешение на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(продажу/залог)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имущества (или ________доли от имущества), расположенного по адресу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__________________________________________,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принадлежащего на праве собственности несовершеннолетнему (-ей,-им)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Справка действительна в течение 1 (одного) месяца со дня выдачи.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Руководитель местного исполнительного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органа городов Астаны и Алматы, районов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городов областного значения___________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Ф.И.О. (при его наличии)_______________________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_____________(подпись)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печати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2" w:id="3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            Руководителю местного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      исполнительного органа городов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Астаны и Алматы, районов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      городов областного 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      от супругов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(Ф.И.О.(при его наличии)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индивидуальный идентификационный номер)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Проживающих по адресу, телефон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Просим Вашего разрешения на отчуждение имущества (или _____доли от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имущества), расположенного по адресу: ____________________________, принадлежащего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на праве собственности несовершеннолетнему (-ей, -им)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(указать Ф.И.О. (при его наличии) и индивидуальный идентификационный номер детей, год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рождения, № свидетельства о рождении _________________________________________ дети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старше 10 лет расписываются,  пишут слово – "согласны") 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Сведения об отце (Ф.И.О. (при его наличии) и индивидуальный идентификационный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номер, № удостоверения личности, кем и когда выдано_________________________________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Сведения о матери (Ф.И.О. (при его наличии) и индивидуальный идентификационный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номер, № удостоверения личности, кем и когда выдано)________________________________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Адрес дальнейшего проживания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фразу "В дальнейшем дети будут обеспечены жильем" (написать собственноручно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случае отчуждения жилья)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Согласен (а) на использования сведений, составляющих охраняемую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"О персональных данных и их защите" тайну, содержащихся в информационных системах.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"___"___________20__ года___________________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Подпись обоих супругов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Руководителю местного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 исполнительного органа городов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Астаны и Алматы, районов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     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      от супругов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(Ф.И.О.(при его наличии)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         индивидуальный идентификационный номер)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Проживающих по адресу, телефон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Просим Вашего разрешения на залог имущества (или _____доли от имущества),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расположенного по адресу:________________________________________________________,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принадлежащего на праве собственности несовершеннолетнему (-ей, -им)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(указать Ф.И.О. (при его наличии) и индивидуальный идентификационный номер детей, год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рождения,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№ свидетельства о рождении, 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дети старше 10 лет расписываются, пишут слово – "согласны")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Сведения об отце (Ф.И.О. (при его наличии) и индивидуальный  идентификационный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Сведения о матери (Ф.И.О. (при его наличии) и индивидуальный идентификационный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номер, № удостоверения личности, кем и когда выдано) 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для получения кредита в размере ____________ сроком на _____________.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Письмо из банка №_______________________.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В случае потери жилья дети будут проживать по адресу (указать адрес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дополнительной площади или адреса близких родственников, согласных взять детей), фразу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"обязуемся в дальнейшем детей не оставить без жилья" написать собственноручно в случае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залога недвижимости. 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Согласен (а) на использования сведений, составляющих охраняемую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РК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 персональных данных и их защите" тайну, содержащихся в информационных системах.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"___"__________20__г.                   Подпись обоих супругов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"Выдача справок органов,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осуществляющих функции по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опеке или попечительству, для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оформления сделок 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имуществом, принадлежащим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праве собственности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либо наименование организации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(адрес проживания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Расписка об отказе в приеме документов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Руководствуясь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статьи 20 Закона Республики Казахстан от 15 апреля 2013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года "О государственных услугах", отдел № __ филиала некоммерческого акционерного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общество "Государственная корпорация  "Правительство для граждан"_________________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(указать адрес)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отказывает в приеме документов на оказание 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(наименование государственной услуги)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ввиду представления Вами неполного пакета документов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согласно перечню, предусмотренному стандартом государственной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услуги, а именно: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Наименование отсутствующих документов: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1) ________________________________________;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2) ________________________________________;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Настоящая расписка составлена в 2 экземплярах, по одному для каждой стороны.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Ф.И.О.(при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(работника Государственной корпорации)______________________________________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(подпись)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Ф.И.О.(при его наличии) исполнителя 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Телефон 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Получил Ф.И.О.(при его наличии)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(подпись услугополучателя)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"___" _________ 20__ года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462" w:id="40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400"/>
    <w:bookmarkStart w:name="z463" w:id="40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401"/>
    <w:bookmarkStart w:name="z464" w:id="4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услуга).</w:t>
      </w:r>
    </w:p>
    <w:bookmarkEnd w:id="402"/>
    <w:bookmarkStart w:name="z465" w:id="4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03"/>
    <w:bookmarkStart w:name="z466" w:id="4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акимом поселка, села, сельского округа (далее – услугодатель).</w:t>
      </w:r>
    </w:p>
    <w:bookmarkEnd w:id="404"/>
    <w:bookmarkStart w:name="z467" w:id="4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405"/>
    <w:bookmarkStart w:name="z468" w:id="4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406"/>
    <w:bookmarkStart w:name="z469" w:id="4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07"/>
    <w:bookmarkStart w:name="z470" w:id="40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8"/>
    <w:bookmarkStart w:name="z471" w:id="4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409"/>
    <w:bookmarkStart w:name="z472" w:id="4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в Государственную корпорацию – 5 (пять) рабочих дней.</w:t>
      </w:r>
    </w:p>
    <w:bookmarkEnd w:id="410"/>
    <w:bookmarkStart w:name="z473" w:id="4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411"/>
    <w:bookmarkStart w:name="z474" w:id="4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412"/>
    <w:bookmarkStart w:name="z475" w:id="4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bookmarkEnd w:id="413"/>
    <w:bookmarkStart w:name="z476" w:id="4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бумажная.</w:t>
      </w:r>
    </w:p>
    <w:bookmarkEnd w:id="414"/>
    <w:bookmarkStart w:name="z477" w:id="4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15"/>
    <w:bookmarkStart w:name="z478" w:id="4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бумажная.</w:t>
      </w:r>
    </w:p>
    <w:bookmarkEnd w:id="416"/>
    <w:bookmarkStart w:name="z479" w:id="4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417"/>
    <w:bookmarkStart w:name="z480" w:id="4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418"/>
    <w:bookmarkStart w:name="z481" w:id="4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419"/>
    <w:bookmarkStart w:name="z482" w:id="4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420"/>
    <w:bookmarkStart w:name="z483" w:id="4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421"/>
    <w:bookmarkStart w:name="z484" w:id="4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422"/>
    <w:bookmarkStart w:name="z485" w:id="4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423"/>
    <w:bookmarkStart w:name="z486" w:id="4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2 к настоящему стандарту государственной услуги;</w:t>
      </w:r>
    </w:p>
    <w:bookmarkEnd w:id="424"/>
    <w:bookmarkStart w:name="z487" w:id="4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425"/>
    <w:bookmarkStart w:name="z488" w:id="4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426"/>
    <w:bookmarkStart w:name="z489" w:id="4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справка с места учебы по форме согласно приложению 3 к настоящему стандарту государственной услуги.</w:t>
      </w:r>
    </w:p>
    <w:bookmarkEnd w:id="427"/>
    <w:bookmarkStart w:name="z490" w:id="4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услугополучателя, свидетельстве о рождении ребенка (в случае рождения ребенка после 13 августа 2007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28"/>
    <w:bookmarkStart w:name="z491" w:id="4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9"/>
    <w:bookmarkStart w:name="z492" w:id="4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услугодателя или Государственную корпорацию услугополучателю выдается расписка о приеме соответствующих документов.</w:t>
      </w:r>
    </w:p>
    <w:bookmarkEnd w:id="430"/>
    <w:bookmarkStart w:name="z493" w:id="4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431"/>
    <w:bookmarkStart w:name="z494" w:id="4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32"/>
    <w:bookmarkStart w:name="z495" w:id="4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433"/>
    <w:bookmarkStart w:name="z496" w:id="4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434"/>
    <w:bookmarkStart w:name="z497" w:id="4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5"/>
    <w:bookmarkStart w:name="z498" w:id="4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27 июля 2007 года "Об образовании" и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</w:r>
    </w:p>
    <w:bookmarkEnd w:id="436"/>
    <w:bookmarkStart w:name="z499" w:id="4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37"/>
    <w:bookmarkStart w:name="z500" w:id="4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4 к настоящему стандарту государственной услуги.</w:t>
      </w:r>
    </w:p>
    <w:bookmarkEnd w:id="438"/>
    <w:bookmarkStart w:name="z501" w:id="43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439"/>
    <w:bookmarkStart w:name="z502" w:id="4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14 настоящего стандарта государственной услуги.</w:t>
      </w:r>
    </w:p>
    <w:bookmarkEnd w:id="440"/>
    <w:bookmarkStart w:name="z503" w:id="4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441"/>
    <w:bookmarkStart w:name="z504" w:id="4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42"/>
    <w:bookmarkStart w:name="z505" w:id="4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443"/>
    <w:bookmarkStart w:name="z506" w:id="4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444"/>
    <w:bookmarkStart w:name="z507" w:id="4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bookmarkEnd w:id="445"/>
    <w:bookmarkStart w:name="z508" w:id="4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6"/>
    <w:bookmarkStart w:name="z509" w:id="4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7"/>
    <w:bookmarkStart w:name="z510" w:id="4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448"/>
    <w:bookmarkStart w:name="z511" w:id="4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449"/>
    <w:bookmarkStart w:name="z512" w:id="45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50"/>
    <w:bookmarkStart w:name="z513" w:id="4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51"/>
    <w:bookmarkStart w:name="z514" w:id="4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452"/>
    <w:bookmarkStart w:name="z515" w:id="4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 www.edu.gov.kz;</w:t>
      </w:r>
    </w:p>
    <w:bookmarkEnd w:id="453"/>
    <w:bookmarkStart w:name="z516" w:id="4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www.gov4c.kz.</w:t>
      </w:r>
    </w:p>
    <w:bookmarkEnd w:id="454"/>
    <w:bookmarkStart w:name="z517" w:id="4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455"/>
    <w:bookmarkStart w:name="z518" w:id="4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1" w:id="4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СПРАВКА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о предоставлении бесплатного подвоза к общеобразовательной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организации образования и обратно домой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Дана 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(ФИО (при его наличии) обучающегося и воспитанника)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 том, что он (она) действительно будет обеспечен (-а) бесплатным  подвозом 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общеобразовательной организации образования №____________________________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(наименование школы)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 обратно домой.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Справка действительна на период учебного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Аким поселка, аула (села),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аульного (сельского) округа Ф.И.О. (при его наличии)_________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                                            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(наименование населенного пункта)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печати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Акиму поселка, аула (села), аульного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(сельского) округа от 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(Ф.И.О. (при его наличии)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    индивидуальный идентификационный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номер заявителя)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Адрес проживания, телефон: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Прошу Вас обеспечить подвоз моего(их) несовершеннолетнего(их) ребенка (детей)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_______________________________________________________________________________,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(Ф.И.О.(при его наличии) и индивидуальный идентификационный номер, дата рождения)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проживающего в 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(указать наименование населенного пункта, района)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 обучающегося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(указать № класса, полное наименование организации образования)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к общеобразовательной организации образования и обратно домой  на 20 __ - 20__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учебный год (указать учебный год).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Согласен(а) на использования сведений, составляющих охраняемую 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РК "О персональных данных и их защите" тайну, содержащихся в информационных системах.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"__" _____________ 20 ___года                   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(подпись заявителя)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7" w:id="4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СПРАВКА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         с места учебы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Дана 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(Ф.И.О. (при его наличии) обучающегося и воспитанника)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том, что он действительно обучается в 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(указать наименование школы)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_____ классе ______ смены (период обучения с ___ до ____ часов) и нуждается в подвозе.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Справка дана для предъявления по месту требования.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Директор школы №____   Ф.И.О. (при его наличии)_______________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(указать наименование школы)                         (инициалы и 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печати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0" w:id="4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Расписка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об отказе в приеме документов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года "О государственных услугах", Государственная корпорация (указать адрес) отказывает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 приеме документов на оказание государственной услуги ________________________ ввиду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стандартом государственной услуги, а именно: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Наименование отсутствующих документов: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1)________________________________________;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2)________________________________________;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3)….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Настоящая расписка составлена в 2 экземплярах, по одному для каждой стороны.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                   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ФИО (работника Государственной корпорации)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Исполнитель. Ф.И.О._____________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Телефон__________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Получил: Ф.И.О. / подпись услугополучателя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"___" _________ 20__ г.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533" w:id="46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460"/>
    <w:bookmarkStart w:name="z534" w:id="46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461"/>
    <w:bookmarkStart w:name="z535" w:id="4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услуга).</w:t>
      </w:r>
    </w:p>
    <w:bookmarkEnd w:id="462"/>
    <w:bookmarkStart w:name="z536" w:id="4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463"/>
    <w:bookmarkStart w:name="z537" w:id="4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организациями образования, местными исполнительными органами городов Астаны и Алматы, районов и городов областного значения, (далее – услугодатель).</w:t>
      </w:r>
    </w:p>
    <w:bookmarkEnd w:id="464"/>
    <w:bookmarkStart w:name="z538" w:id="4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465"/>
    <w:bookmarkStart w:name="z539" w:id="4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466"/>
    <w:bookmarkStart w:name="z540" w:id="4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467"/>
    <w:bookmarkStart w:name="z541" w:id="46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8"/>
    <w:bookmarkStart w:name="z542" w:id="4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469"/>
    <w:bookmarkStart w:name="z543" w:id="4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а также при обращении на портал – 5 (пять) рабочих дней;</w:t>
      </w:r>
    </w:p>
    <w:bookmarkEnd w:id="470"/>
    <w:bookmarkStart w:name="z544" w:id="4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 услугодателя – 15 минут;</w:t>
      </w:r>
    </w:p>
    <w:bookmarkEnd w:id="471"/>
    <w:bookmarkStart w:name="z545" w:id="4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услугодателем – 30 минут.</w:t>
      </w:r>
    </w:p>
    <w:bookmarkEnd w:id="472"/>
    <w:bookmarkStart w:name="z546" w:id="4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473"/>
    <w:bookmarkStart w:name="z547" w:id="4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пункте 10 настоящего стандарта государственной услуги.</w:t>
      </w:r>
    </w:p>
    <w:bookmarkEnd w:id="474"/>
    <w:bookmarkStart w:name="z548" w:id="4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475"/>
    <w:bookmarkStart w:name="z549" w:id="4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476"/>
    <w:bookmarkStart w:name="z550" w:id="4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77"/>
    <w:bookmarkStart w:name="z551" w:id="4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478"/>
    <w:bookmarkStart w:name="z552" w:id="4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479"/>
    <w:bookmarkStart w:name="z553" w:id="4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480"/>
    <w:bookmarkStart w:name="z554" w:id="4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481"/>
    <w:bookmarkStart w:name="z555" w:id="4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82"/>
    <w:bookmarkStart w:name="z556" w:id="4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9. Перечень документов, необходимых для оказания государственной услуги при обращении услугополучателя:</w:t>
      </w:r>
    </w:p>
    <w:bookmarkEnd w:id="483"/>
    <w:bookmarkStart w:name="z557" w:id="4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услугодателю:</w:t>
      </w:r>
    </w:p>
    <w:bookmarkEnd w:id="484"/>
    <w:bookmarkStart w:name="z558" w:id="4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приложению 2 к настоящему стандарту государственной услуги;</w:t>
      </w:r>
    </w:p>
    <w:bookmarkEnd w:id="485"/>
    <w:bookmarkStart w:name="z559" w:id="4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родителя (требуется для идентификации личности);</w:t>
      </w:r>
    </w:p>
    <w:bookmarkEnd w:id="486"/>
    <w:bookmarkStart w:name="z560" w:id="4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копия свидетельства о рождении ребенка в случае рождения ребенка до 13 августа 2007 года либо за пределами Республики Казахстан; </w:t>
      </w:r>
    </w:p>
    <w:bookmarkEnd w:id="487"/>
    <w:bookmarkStart w:name="z561" w:id="4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488"/>
    <w:bookmarkStart w:name="z562" w:id="4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статус:</w:t>
      </w:r>
    </w:p>
    <w:bookmarkEnd w:id="489"/>
    <w:bookmarkStart w:name="z563" w:id="4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490"/>
    <w:bookmarkStart w:name="z564" w:id="4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491"/>
    <w:bookmarkStart w:name="z565" w:id="4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492"/>
    <w:bookmarkStart w:name="z566" w:id="4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493"/>
    <w:bookmarkStart w:name="z567" w:id="4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494"/>
    <w:bookmarkStart w:name="z568" w:id="4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495"/>
    <w:bookmarkStart w:name="z569" w:id="4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приеме документов услугодатель выдает услугополучателю расписку о приеме соответствующих документов; </w:t>
      </w:r>
    </w:p>
    <w:bookmarkEnd w:id="496"/>
    <w:bookmarkStart w:name="z570" w:id="4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497"/>
    <w:bookmarkStart w:name="z571" w:id="4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498"/>
    <w:bookmarkStart w:name="z572" w:id="4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499"/>
    <w:bookmarkStart w:name="z573" w:id="5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500"/>
    <w:bookmarkStart w:name="z574" w:id="5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документа, подтверждающего статус:</w:t>
      </w:r>
    </w:p>
    <w:bookmarkEnd w:id="501"/>
    <w:bookmarkStart w:name="z575" w:id="5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имеющих право на получение государственной адресной социальной помощи - справка подтверждающая принадлежность услугополучателя (семьи) к получателям государственной адресной социальной помощи;</w:t>
      </w:r>
    </w:p>
    <w:bookmarkEnd w:id="502"/>
    <w:bookmarkStart w:name="z576" w:id="5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</w:r>
    </w:p>
    <w:bookmarkEnd w:id="503"/>
    <w:bookmarkStart w:name="z577" w:id="5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- сирот и детей, оставшихся без попечения родителей, проживающих в семьях - решение уполномоченного органа об утверждении опеки (попечительства), договор о передаче на патронатное воспитание, приемную семью;</w:t>
      </w:r>
    </w:p>
    <w:bookmarkEnd w:id="504"/>
    <w:bookmarkStart w:name="z578" w:id="5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ситуации;</w:t>
      </w:r>
    </w:p>
    <w:bookmarkEnd w:id="505"/>
    <w:bookmarkStart w:name="z579" w:id="5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иных категорий обучающихся и воспитанников, определяемых коллегиальным органом управления организации образования - решение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 - 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506"/>
    <w:bookmarkStart w:name="z580" w:id="5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или попечительстве над ребенком-сиротой (детьми-сиротами) или ребенком (детьми), оставшихся без попечения родителей,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07"/>
    <w:bookmarkStart w:name="z581" w:id="5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08"/>
    <w:bookmarkStart w:name="z582" w:id="5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509"/>
    <w:bookmarkStart w:name="z583" w:id="5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510"/>
    <w:bookmarkStart w:name="z584" w:id="5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1"/>
    <w:bookmarkStart w:name="z585" w:id="5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512"/>
    <w:bookmarkStart w:name="z586" w:id="5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13"/>
    <w:bookmarkStart w:name="z587" w:id="5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514"/>
    <w:bookmarkStart w:name="z588" w:id="5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областей, города республиканского значения, столицы (далее – акимат) по адресам, указанным в пункте 13 настоящего стандарта государственной услуги.</w:t>
      </w:r>
    </w:p>
    <w:bookmarkEnd w:id="515"/>
    <w:bookmarkStart w:name="z589" w:id="5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516"/>
    <w:bookmarkStart w:name="z590" w:id="5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17"/>
    <w:bookmarkStart w:name="z591" w:id="5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518"/>
    <w:bookmarkStart w:name="z592" w:id="5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19"/>
    <w:bookmarkStart w:name="z593" w:id="5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0"/>
    <w:bookmarkStart w:name="z594" w:id="5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услугодателя, акимата,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акимата.</w:t>
      </w:r>
    </w:p>
    <w:bookmarkEnd w:id="521"/>
    <w:bookmarkStart w:name="z595" w:id="5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22"/>
    <w:bookmarkStart w:name="z596" w:id="5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23"/>
    <w:bookmarkStart w:name="z597" w:id="5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524"/>
    <w:bookmarkStart w:name="z598" w:id="5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525"/>
    <w:bookmarkStart w:name="z599" w:id="52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26"/>
    <w:bookmarkStart w:name="z600" w:id="5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на:</w:t>
      </w:r>
    </w:p>
    <w:bookmarkEnd w:id="527"/>
    <w:bookmarkStart w:name="z601" w:id="5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528"/>
    <w:bookmarkStart w:name="z602" w:id="5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портале: www.egov.kz.</w:t>
      </w:r>
    </w:p>
    <w:bookmarkEnd w:id="529"/>
    <w:bookmarkStart w:name="z603" w:id="5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530"/>
    <w:bookmarkStart w:name="z604" w:id="5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7" w:id="5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СПРАВКА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о предоставлении бесплатного и льготного питания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общеобразовательной школе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Дана __________________ в том, что он/она включен(-а) в список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(Ф.И.О.(при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обучающихся и воспитанников, обеспечивающихся бесплатным  питанием в 20__ - 20__ учебном году.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Дата, подпись руководителя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местного исполнительного органа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областей, городов Астаны и Алматы,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районов и городов областного 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Место печати 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"Предоставление бесплатного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льготного питания отдельным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0" w:id="5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Руководителю местного исполнительного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      органа областей, городов Астаны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Алматы, районов и городов областного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значения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(наименование органа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(________ района, _______ области)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(Ф.И.О. 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руководителя)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        от гражданина (ки)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(Ф.И.О. (при его наличии)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индивидуальный идентификационный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номер заявителя)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проживающего(-ей) по адресу: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(наименование населенного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пункта, адрес места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          проживания, телефон)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Прошу Вас включить моего несовершеннолетнего ребенка (Ф.И.О.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 индивидуальный идентификационный номер, дата рождения), обучающегося в (указать №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школы, № и литер класса) в список обучающихся и воспитанников, обеспечивающихся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бесплатным и льготным питанием на (указать учебный год).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"___"__________20__года                         Подпись гражданина (-ки)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613" w:id="53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34"/>
    <w:bookmarkStart w:name="z614" w:id="53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535"/>
    <w:bookmarkStart w:name="z615" w:id="5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bookmarkEnd w:id="536"/>
    <w:bookmarkStart w:name="z616" w:id="5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537"/>
    <w:bookmarkStart w:name="z617" w:id="5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538"/>
    <w:bookmarkStart w:name="z618" w:id="5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539"/>
    <w:bookmarkStart w:name="z619" w:id="5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540"/>
    <w:bookmarkStart w:name="z620" w:id="5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541"/>
    <w:bookmarkStart w:name="z621" w:id="54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42"/>
    <w:bookmarkStart w:name="z622" w:id="5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543"/>
    <w:bookmarkStart w:name="z623" w:id="5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в Государственную корпорацию, а также при обращении на портал – 10 (десять) рабочих дней.</w:t>
      </w:r>
    </w:p>
    <w:bookmarkEnd w:id="544"/>
    <w:bookmarkStart w:name="z624" w:id="5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545"/>
    <w:bookmarkStart w:name="z625" w:id="5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в Государственной корпорации – 15 минут;</w:t>
      </w:r>
    </w:p>
    <w:bookmarkEnd w:id="546"/>
    <w:bookmarkStart w:name="z626" w:id="5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максимально допустимое время обслуживания в Государственную корпорацию – 15 минут. </w:t>
      </w:r>
    </w:p>
    <w:bookmarkEnd w:id="547"/>
    <w:bookmarkStart w:name="z627" w:id="5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548"/>
    <w:bookmarkStart w:name="z628" w:id="5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549"/>
    <w:bookmarkStart w:name="z629" w:id="5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- электронная и (или) бумажная.</w:t>
      </w:r>
    </w:p>
    <w:bookmarkEnd w:id="550"/>
    <w:bookmarkStart w:name="z630" w:id="5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51"/>
    <w:bookmarkStart w:name="z631" w:id="5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52"/>
    <w:bookmarkStart w:name="z632" w:id="5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- услугополучатель) бесплатно.</w:t>
      </w:r>
    </w:p>
    <w:bookmarkEnd w:id="553"/>
    <w:bookmarkStart w:name="z633" w:id="5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554"/>
    <w:bookmarkStart w:name="z634" w:id="5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555"/>
    <w:bookmarkStart w:name="z635" w:id="5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bookmarkEnd w:id="556"/>
    <w:bookmarkStart w:name="z636" w:id="5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557"/>
    <w:bookmarkStart w:name="z637" w:id="5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58"/>
    <w:bookmarkStart w:name="z638" w:id="5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559"/>
    <w:bookmarkStart w:name="z639" w:id="5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bookmarkEnd w:id="560"/>
    <w:bookmarkStart w:name="z640" w:id="5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561"/>
    <w:bookmarkStart w:name="z641" w:id="5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bookmarkEnd w:id="562"/>
    <w:bookmarkStart w:name="z642" w:id="5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563"/>
    <w:bookmarkStart w:name="z643" w:id="5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564"/>
    <w:bookmarkStart w:name="z644" w:id="5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565"/>
    <w:bookmarkStart w:name="z645" w:id="5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Документы представляются в подлинниках для сверки, после чего подлинники возвращаются услугополучателю;</w:t>
      </w:r>
    </w:p>
    <w:bookmarkEnd w:id="566"/>
    <w:bookmarkStart w:name="z646" w:id="5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567"/>
    <w:bookmarkStart w:name="z647" w:id="5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568"/>
    <w:bookmarkStart w:name="z648" w:id="5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bookmarkEnd w:id="569"/>
    <w:bookmarkStart w:name="z649" w:id="5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bookmarkEnd w:id="570"/>
    <w:bookmarkStart w:name="z650" w:id="5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571"/>
    <w:bookmarkStart w:name="z651" w:id="5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572"/>
    <w:bookmarkStart w:name="z652" w:id="5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прием электронного запроса осуществляется в "личном кабинете" услугополучателя.</w:t>
      </w:r>
    </w:p>
    <w:bookmarkEnd w:id="573"/>
    <w:bookmarkStart w:name="z653" w:id="5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услугополучателя, свидетельстве о рождении ребенка (детей) (в случае рождения ребенка после 13 августа 2007 года), справки об опеке и попечительстве, документы, подтверждающие получение государственных социальных пособий и иных социальных выплат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74"/>
    <w:bookmarkStart w:name="z654" w:id="5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75"/>
    <w:bookmarkStart w:name="z655" w:id="5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76"/>
    <w:bookmarkStart w:name="z656" w:id="5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577"/>
    <w:bookmarkStart w:name="z657" w:id="5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корпорацию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8"/>
    <w:bookmarkStart w:name="z658" w:id="5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79"/>
    <w:bookmarkStart w:name="z659" w:id="5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В случае предоставления услугополучателем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580"/>
    <w:bookmarkStart w:name="z660" w:id="5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Основаниями для отказа в оказании государственной услуги являются:</w:t>
      </w:r>
    </w:p>
    <w:bookmarkEnd w:id="581"/>
    <w:bookmarkStart w:name="z661" w:id="5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bookmarkEnd w:id="582"/>
    <w:bookmarkStart w:name="z662" w:id="5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bookmarkEnd w:id="583"/>
    <w:bookmarkStart w:name="z663" w:id="5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bookmarkEnd w:id="584"/>
    <w:bookmarkStart w:name="z664" w:id="5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5"/>
    <w:bookmarkStart w:name="z665" w:id="5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586"/>
    <w:bookmarkStart w:name="z666" w:id="5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87"/>
    <w:bookmarkStart w:name="z667" w:id="58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588"/>
    <w:bookmarkStart w:name="z668" w:id="5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589"/>
    <w:bookmarkStart w:name="z669" w:id="5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590"/>
    <w:bookmarkStart w:name="z670" w:id="5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91"/>
    <w:bookmarkStart w:name="z671" w:id="5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592"/>
    <w:bookmarkStart w:name="z672" w:id="5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93"/>
    <w:bookmarkStart w:name="z673" w:id="5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94"/>
    <w:bookmarkStart w:name="z674" w:id="5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95"/>
    <w:bookmarkStart w:name="z675" w:id="5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6"/>
    <w:bookmarkStart w:name="z676" w:id="5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597"/>
    <w:bookmarkStart w:name="z677" w:id="5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98"/>
    <w:bookmarkStart w:name="z678" w:id="5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9"/>
    <w:bookmarkStart w:name="z679" w:id="6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600"/>
    <w:bookmarkStart w:name="z680" w:id="60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01"/>
    <w:bookmarkStart w:name="z681" w:id="6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02"/>
    <w:bookmarkStart w:name="z682" w:id="6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603"/>
    <w:bookmarkStart w:name="z683" w:id="6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604"/>
    <w:bookmarkStart w:name="z684" w:id="6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www.gov4c.kz;</w:t>
      </w:r>
    </w:p>
    <w:bookmarkEnd w:id="605"/>
    <w:bookmarkStart w:name="z685" w:id="6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портале: www.egov.kz.</w:t>
      </w:r>
    </w:p>
    <w:bookmarkEnd w:id="606"/>
    <w:bookmarkStart w:name="z686" w:id="6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07"/>
    <w:bookmarkStart w:name="z687" w:id="6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08"/>
    <w:bookmarkStart w:name="z688" w:id="6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"Назначение выплаты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пособия опекунам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ребенка (детей), оставшегося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1" w:id="6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Решение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 назначении пособия опекуну или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попечителю на содержание ребенка-сироты (детей-сирот)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и ребенка (детей), оставшегося без попечения родителей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№ ___                                                 от "__" _______ 20___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(наименование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№ дела 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Гражданин (ка)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(фамилия, имя, отчество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Дата обращения 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Свидетельство о рождении ребенка (запись акта о рождении)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№ _____________ Дата выдачи _________________________ наименование  органа,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выдавшего свидетельство о рождении ребенка (запись акта о рождении)______________________________________________________________________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Ф.И.О. (при его наличии) ребенка 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Дата рождения ребенка 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Решение органа о назначении опекуном или попечителем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Дата назначения "___" _________ 20 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Назначенная сумма пособия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 ______ 20 __ года по _______ 20 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 сумме ______________________________________________тенге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Ф.И.О. (при его наличии) ребенка 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пособие с ________________ по ___________ в сумме ________ тенге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Отказано в назначении пособия по причине: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Выплата пособия прекращена по причине: 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печати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Ф.И.О. (при его наличии) руководителя местного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исполнительного органа городов Астаны и Алматы,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районов и городов областного значения 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(подпись)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опекунам или попечителям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содержание ребенка-сироты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4" w:id="6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(наименование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опекуна или попечителя для назначения пособия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Прошу назначить пособие на содержание ребенка (детей), оставшегося без попечения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родителей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(Ф.И.О. (при его наличии), дата рождения, ребенка (детей))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Имя _______ Отчество (при его наличии) _______ опекуна или попечителя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Адрес 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Решение органа о назначении опекуном или попечителем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____________  _________________________________от "__" ______ 20 __года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Вид документа, удостоверяющего личность опекуна или попечителя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Серия _______ номер ______ кем выдано 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Индивидуальный идентификационный номер 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лицевого счета __________ Наименование банка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В случае возникновения изменений в личных данных обязуюсь в течение 15 рабочих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дней сообщить о них.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Предупрежден(а) об ответственности за предоставление недостоверных сведений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поддельных документов.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Согласен (-а) на использования сведений, составляющих охраняемую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"О персональных данных и их защите" тайну, содержащихся в информационных системах.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"__" _____________ 20 ___года 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(подпись заявителя)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"Назначение выплаты пособия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опекунам или попечителям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содержание ребенка-сироты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(детей-сирот) и ребенка (детей),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оставшегося без попечения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7" w:id="6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(Ф.И.О. (при его наличии),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либо наименование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   (адрес проживания 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Расписка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об отказе в приеме документов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года "О государственных услугах", отдел № __ филиала некоммерческого акционерного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общество "Государственная  корпорация "Правительство для граждан" 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            (указать адрес)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отказывает в приеме документов на оказание государственной услуги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(наименование государственной услуги)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ввиду представления Вами неполного пакета документов (недостоверных данных) согласно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перечню, предусмотренному стандартом государственной услуги, а именно: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Наименование отсутствующих документов: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2)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Настоящая расписка составлена в 2 экземплярах, по одному для  каждой стороны.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Ф.И.О.(при его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(работника Государственной корпорации)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Ф.И.О.(при его наличии) исполнителя 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Телефон 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Получил Ф.И.О.(при его наличии) 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(подпись 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 _________ 20__ года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700" w:id="61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"Передача ребенка (детей) на патронатное воспитание"</w:t>
      </w:r>
    </w:p>
    <w:bookmarkEnd w:id="613"/>
    <w:bookmarkStart w:name="z701" w:id="61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614"/>
    <w:bookmarkStart w:name="z702" w:id="6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"Передача ребенка (детей) на патронатное воспитание" (далее – государственная услуга).</w:t>
      </w:r>
    </w:p>
    <w:bookmarkEnd w:id="615"/>
    <w:bookmarkStart w:name="z703" w:id="6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16"/>
    <w:bookmarkStart w:name="z704" w:id="6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617"/>
    <w:bookmarkStart w:name="z705" w:id="6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618"/>
    <w:bookmarkStart w:name="z706" w:id="6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619"/>
    <w:bookmarkStart w:name="z707" w:id="6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620"/>
    <w:bookmarkStart w:name="z708" w:id="62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21"/>
    <w:bookmarkStart w:name="z709" w:id="6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622"/>
    <w:bookmarkStart w:name="z710" w:id="6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а также при обращении на портал – 30 (тридцать) календарных дней;</w:t>
      </w:r>
    </w:p>
    <w:bookmarkEnd w:id="623"/>
    <w:bookmarkStart w:name="z711" w:id="6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– 20 минут;</w:t>
      </w:r>
    </w:p>
    <w:bookmarkEnd w:id="624"/>
    <w:bookmarkStart w:name="z712" w:id="6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– 30 минут.</w:t>
      </w:r>
    </w:p>
    <w:bookmarkEnd w:id="625"/>
    <w:bookmarkStart w:name="z713" w:id="6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626"/>
    <w:bookmarkStart w:name="z714" w:id="6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услуги:</w:t>
      </w:r>
    </w:p>
    <w:bookmarkEnd w:id="627"/>
    <w:bookmarkStart w:name="z715" w:id="6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28"/>
    <w:bookmarkStart w:name="z716" w:id="6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– уведомление о заключении договора о передаче ребенка (детей) на патронатное воспитание по форме согласно приложению 1 к настоящему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629"/>
    <w:bookmarkStart w:name="z717" w:id="6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bookmarkEnd w:id="630"/>
    <w:bookmarkStart w:name="z718" w:id="6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бумажная.</w:t>
      </w:r>
    </w:p>
    <w:bookmarkEnd w:id="631"/>
    <w:bookmarkStart w:name="z719" w:id="6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– услугополучатель) бесплатно.</w:t>
      </w:r>
    </w:p>
    <w:bookmarkEnd w:id="632"/>
    <w:bookmarkStart w:name="z720" w:id="6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633"/>
    <w:bookmarkStart w:name="z721" w:id="6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634"/>
    <w:bookmarkStart w:name="z722" w:id="6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635"/>
    <w:bookmarkStart w:name="z723" w:id="6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636"/>
    <w:bookmarkStart w:name="z724" w:id="6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637"/>
    <w:bookmarkStart w:name="z725" w:id="6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услугодателю:</w:t>
      </w:r>
    </w:p>
    <w:bookmarkEnd w:id="638"/>
    <w:bookmarkStart w:name="z726" w:id="6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 желании стать патронатным воспитателем (в произвольной форме);</w:t>
      </w:r>
    </w:p>
    <w:bookmarkEnd w:id="639"/>
    <w:bookmarkStart w:name="z727" w:id="6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640"/>
    <w:bookmarkStart w:name="z728" w:id="6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нотариально заверенное согласие супруга(-и), в случае если услугополучатель состоит в браке;</w:t>
      </w:r>
    </w:p>
    <w:bookmarkEnd w:id="641"/>
    <w:bookmarkStart w:name="z729" w:id="6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642"/>
    <w:bookmarkStart w:name="z730" w:id="6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копии документов, подтверждающих право пользования жилищем услугополучателя и (или) супруга(-и) (в случае отсутствия права собственности на жилье); </w:t>
      </w:r>
    </w:p>
    <w:bookmarkEnd w:id="643"/>
    <w:bookmarkStart w:name="z731" w:id="6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перечнем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644"/>
    <w:bookmarkStart w:name="z732" w:id="6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сведения об образовании;</w:t>
      </w:r>
    </w:p>
    <w:bookmarkEnd w:id="645"/>
    <w:bookmarkStart w:name="z733" w:id="6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646"/>
    <w:bookmarkStart w:name="z734" w:id="6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647"/>
    <w:bookmarkStart w:name="z735" w:id="6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нотариально заверенного согласия супруга(-и), в случае если услугополучатель состоит в браке;</w:t>
      </w:r>
    </w:p>
    <w:bookmarkEnd w:id="648"/>
    <w:bookmarkStart w:name="z736" w:id="6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перечнем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 № 907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bookmarkEnd w:id="649"/>
    <w:bookmarkStart w:name="z737" w:id="6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650"/>
    <w:bookmarkStart w:name="z738" w:id="6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электронные копии документов, подтверждающие право пользования жилищем услугополучателя и (или) супруга(-и) (в случае отсутствия права собственности на жилье);</w:t>
      </w:r>
    </w:p>
    <w:bookmarkEnd w:id="651"/>
    <w:bookmarkStart w:name="z739" w:id="6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электронная копия сведений об образовании.</w:t>
      </w:r>
    </w:p>
    <w:bookmarkEnd w:id="652"/>
    <w:bookmarkStart w:name="z740" w:id="6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справки о наличии либо отсутствии судимости услугополучателя и супруга(-и), если состоит в браке, свидетельстве о заключении брака (в случае заключения брака после 2008 года), документы, подтверждающих право собственности на жилище услугополучателя и (или) супруга(-и),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53"/>
    <w:bookmarkStart w:name="z741" w:id="6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54"/>
    <w:bookmarkStart w:name="z742" w:id="6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655"/>
    <w:bookmarkStart w:name="z743" w:id="6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о заключении договора.</w:t>
      </w:r>
    </w:p>
    <w:bookmarkEnd w:id="656"/>
    <w:bookmarkStart w:name="z744" w:id="6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657"/>
    <w:bookmarkStart w:name="z745" w:id="6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 обследования жилищно-бытовых условий граждан, желающих быть патронатными воспитателями, по форме согласно приложению 2 к настоящему стандарту государственной услуги готовится услугодателем после предоставления услугополучателем вышеназванных документов в течение десяти календарных дней.</w:t>
      </w:r>
    </w:p>
    <w:bookmarkEnd w:id="658"/>
    <w:bookmarkStart w:name="z746" w:id="6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659"/>
    <w:bookmarkStart w:name="z747" w:id="6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несовершеннолетие услугополучателя;</w:t>
      </w:r>
    </w:p>
    <w:bookmarkEnd w:id="660"/>
    <w:bookmarkStart w:name="z748" w:id="6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признание судом услугополучателя недееспособным или ограниченно дееспособным;</w:t>
      </w:r>
    </w:p>
    <w:bookmarkEnd w:id="661"/>
    <w:bookmarkStart w:name="z749" w:id="6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662"/>
    <w:bookmarkStart w:name="z750" w:id="6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663"/>
    <w:bookmarkStart w:name="z751" w:id="6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решение суда об отмене усыновления по вине бывших усыновителей;</w:t>
      </w:r>
    </w:p>
    <w:bookmarkEnd w:id="664"/>
    <w:bookmarkStart w:name="z752" w:id="6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665"/>
    <w:bookmarkStart w:name="z753" w:id="6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отсутствие у услугополучателя постоянного места жительства;</w:t>
      </w:r>
    </w:p>
    <w:bookmarkEnd w:id="666"/>
    <w:bookmarkStart w:name="z754" w:id="6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667"/>
    <w:bookmarkStart w:name="z755" w:id="6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отсутствие гражданства у услугополучателя;</w:t>
      </w:r>
    </w:p>
    <w:bookmarkEnd w:id="668"/>
    <w:bookmarkStart w:name="z756" w:id="6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669"/>
    <w:bookmarkStart w:name="z757" w:id="6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670"/>
    <w:bookmarkStart w:name="z758" w:id="6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671"/>
    <w:bookmarkStart w:name="z759" w:id="6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Consolas"/>
          <w:b w:val="false"/>
          <w:i w:val="false"/>
          <w:color w:val="000000"/>
          <w:sz w:val="20"/>
        </w:rPr>
        <w:t>статьи 35</w:t>
      </w:r>
      <w:r>
        <w:rPr>
          <w:rFonts w:ascii="Consolas"/>
          <w:b w:val="false"/>
          <w:i w:val="false"/>
          <w:color w:val="000000"/>
          <w:sz w:val="20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672"/>
    <w:bookmarkStart w:name="z760" w:id="67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673"/>
    <w:bookmarkStart w:name="z761" w:id="6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674"/>
    <w:bookmarkStart w:name="z762" w:id="6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675"/>
    <w:bookmarkStart w:name="z763" w:id="6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76"/>
    <w:bookmarkStart w:name="z764" w:id="6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677"/>
    <w:bookmarkStart w:name="z765" w:id="6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78"/>
    <w:bookmarkStart w:name="z766" w:id="6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679"/>
    <w:bookmarkStart w:name="z767" w:id="6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80"/>
    <w:bookmarkStart w:name="z768" w:id="6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1"/>
    <w:bookmarkStart w:name="z769" w:id="6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682"/>
    <w:bookmarkStart w:name="z770" w:id="6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683"/>
    <w:bookmarkStart w:name="z771" w:id="68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84"/>
    <w:bookmarkStart w:name="z772" w:id="6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на:</w:t>
      </w:r>
    </w:p>
    <w:bookmarkEnd w:id="685"/>
    <w:bookmarkStart w:name="z773" w:id="6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686"/>
    <w:bookmarkStart w:name="z774" w:id="6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портале: www.egov.kz.</w:t>
      </w:r>
    </w:p>
    <w:bookmarkEnd w:id="687"/>
    <w:bookmarkStart w:name="z775" w:id="6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88"/>
    <w:bookmarkStart w:name="z776" w:id="6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689"/>
    <w:bookmarkStart w:name="z777" w:id="6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0" w:id="6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(Местный исполнительный орган городов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Астаны и Алматы, районов и городов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      областного значения)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Уведомление 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заключении договора о передаче ребенка (детей)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на патронатное воспитание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(Ф.И.О. (при его наличии), ИИН 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_______________________________(дата рождения услугополучателя)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Для заключения договора о передаче ребенка (детей) на патронатное воспитание Вам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необходимо обратиться в____________________________(местный исполнительный орган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городов Астаны и Алматы, районов и городов областного значения), находящийся по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адресу______________________________________________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(адрес местного исполнительного органа городов Астаны и Алматы, районов и городов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областного значения).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Уведомление удостоверено ЭЦП ответственного лица: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______________________________________________________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(должность, Ф.И.О. (при его наличии) ответственного лица).</w:t>
      </w:r>
    </w:p>
    <w:bookmarkEnd w:id="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Утверждаю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Руководитель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местного исполнительного органа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городов Астаны и Алматы, районов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Ф.И.О.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"__" ______________ 20___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дата, подпись, место печати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Акт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обследования жилищно-бытовых условий лиц,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желающих принять ребенка (детей) на патронатное воспитание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проведения обследования 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Обследование проведено 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(фамилия, имя, отчество (при его наличии), должность лица проводившего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обследование____________________________________________________________________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Адрес и телефон органа, осуществляющего функции по опеке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попечительству:__________________________________________________________________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1. Проводилось обследование условий жизни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(Ф.И.О. (при его наличии), год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рождения)_______________________________________________________________________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Документ, удостоверяющий личность_______________________________________________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фактического проживания___________________________________________________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Образование_____________________________________________________________________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(Ф.И.О. (при его наличии), год рождения)____________________________________________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Документ, удостоверяющий личность_______________________________________________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жительства (по месту регистрации)____________________________________________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фактического проживания___________________________________________________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Образование_____________________________________________________________________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2. Общая характеристика жилищно-бытовых условий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подтверждающий право пользования жилищем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Ф.И.О. (при его наличии ) собственника жилья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Общая площадь ___________ (кв. м) жилая площадь _____________ (кв. м)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Количество жилых комнат _________ прописаны ________(постоянно, временно)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Благоустроенность жилья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(благоустроенное, неблагоустроенное, с частичными удобствами)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Санитарно-гигиеническое состояние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(хорошее, удовлетворительное, неудовлетворительное)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Дополнительные сведения о жилье ( наличие отдельного спального места для ребенка,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подготовки уроков, отдыха, наличие мебели) 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 Другие члены семьи, проживающие совместно: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92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692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787" w:id="6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Сведения о доходах семьи: общая сумма _____________, в том числе заработная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плата, другие доходы ________________________ (расписать).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5. Характеристика  семьи (межличностные взаимоотношения в семье, личные качества,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интересы, опыт общения с детьми, готовность всех  членов семьи к приему детей)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6. Мотивы для приема ребенка на воспитание в семью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7. Заключение (наличие условий для передачи детей в семью на патронат)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________________ 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(подпись)       (инициалы, фамилия)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 (дата)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Ознакомлены:____________________________________________________________________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наличии), дата, подпись лиц, желающих принять ребенка (детей)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семью на патронат)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790" w:id="69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694"/>
    <w:bookmarkStart w:name="z791" w:id="69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695"/>
    <w:bookmarkStart w:name="z792" w:id="6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услуга).</w:t>
      </w:r>
    </w:p>
    <w:bookmarkEnd w:id="696"/>
    <w:bookmarkStart w:name="z793" w:id="6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697"/>
    <w:bookmarkStart w:name="z794" w:id="6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698"/>
    <w:bookmarkStart w:name="z795" w:id="6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699"/>
    <w:bookmarkStart w:name="z796" w:id="7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700"/>
    <w:bookmarkStart w:name="z797" w:id="7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- портал).</w:t>
      </w:r>
    </w:p>
    <w:bookmarkEnd w:id="701"/>
    <w:bookmarkStart w:name="z798" w:id="70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02"/>
    <w:bookmarkStart w:name="z799" w:id="7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703"/>
    <w:bookmarkStart w:name="z800" w:id="7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 и при обращении на портал – 5 (пять) рабочих дней;</w:t>
      </w:r>
    </w:p>
    <w:bookmarkEnd w:id="704"/>
    <w:bookmarkStart w:name="z801" w:id="7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 услугодателя – 20 минут;</w:t>
      </w:r>
    </w:p>
    <w:bookmarkEnd w:id="705"/>
    <w:bookmarkStart w:name="z802" w:id="7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 услугодателя – 30 минут.</w:t>
      </w:r>
    </w:p>
    <w:bookmarkEnd w:id="706"/>
    <w:bookmarkStart w:name="z803" w:id="7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707"/>
    <w:bookmarkStart w:name="z804" w:id="7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форме,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708"/>
    <w:bookmarkStart w:name="z805" w:id="7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09"/>
    <w:bookmarkStart w:name="z806" w:id="7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710"/>
    <w:bookmarkStart w:name="z807" w:id="7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711"/>
    <w:bookmarkStart w:name="z808" w:id="7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– услугополучатель) бесплатно.</w:t>
      </w:r>
    </w:p>
    <w:bookmarkEnd w:id="712"/>
    <w:bookmarkStart w:name="z809" w:id="7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713"/>
    <w:bookmarkStart w:name="z810" w:id="7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</w:r>
      <w:r>
        <w:rPr>
          <w:rFonts w:ascii="Consolas"/>
          <w:b w:val="false"/>
          <w:i w:val="false"/>
          <w:color w:val="000000"/>
          <w:sz w:val="20"/>
        </w:rPr>
        <w:t>Трудовому кодексу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23 ноября 2015 года.</w:t>
      </w:r>
    </w:p>
    <w:bookmarkEnd w:id="714"/>
    <w:bookmarkStart w:name="z811" w:id="7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715"/>
    <w:bookmarkStart w:name="z812" w:id="7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Consolas"/>
          <w:b w:val="false"/>
          <w:i w:val="false"/>
          <w:color w:val="000000"/>
          <w:sz w:val="20"/>
        </w:rPr>
        <w:t>Трудовому кодексу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716"/>
    <w:bookmarkStart w:name="z813" w:id="7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717"/>
    <w:bookmarkStart w:name="z814" w:id="7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 назначении денежных средств по форме, согласно приложению 2 к настоящему стандарту государственной услуги;</w:t>
      </w:r>
    </w:p>
    <w:bookmarkEnd w:id="718"/>
    <w:bookmarkStart w:name="z815" w:id="7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справка об обучении ребенка (детей) в организации образования (для детей школьного возраста);</w:t>
      </w:r>
    </w:p>
    <w:bookmarkEnd w:id="719"/>
    <w:bookmarkStart w:name="z816" w:id="7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договора о передаче ребенка (детей) на патронатное воспитание;</w:t>
      </w:r>
    </w:p>
    <w:bookmarkEnd w:id="720"/>
    <w:bookmarkStart w:name="z817" w:id="7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Документы представляются в подлинниках для сверки, после чего подлинники возвращаются услугополучателю. </w:t>
      </w:r>
    </w:p>
    <w:bookmarkEnd w:id="721"/>
    <w:bookmarkStart w:name="z818" w:id="7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услугодателя услугополучателю выдается расписка о приеме соответствующих документов.</w:t>
      </w:r>
    </w:p>
    <w:bookmarkEnd w:id="722"/>
    <w:bookmarkStart w:name="z819" w:id="7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bookmarkEnd w:id="723"/>
    <w:bookmarkStart w:name="z820" w:id="7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724"/>
    <w:bookmarkStart w:name="z821" w:id="7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электронная копия справки об обучении ребенка (детей) в организации образования; </w:t>
      </w:r>
    </w:p>
    <w:bookmarkEnd w:id="725"/>
    <w:bookmarkStart w:name="z822" w:id="7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договора о передаче ребенка (детей) на патронатное воспитание.</w:t>
      </w:r>
    </w:p>
    <w:bookmarkEnd w:id="726"/>
    <w:bookmarkStart w:name="z823" w:id="7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документе, удостоверяющем личность услугополучателя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27"/>
    <w:bookmarkStart w:name="z824" w:id="7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28"/>
    <w:bookmarkStart w:name="z825" w:id="7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729"/>
    <w:bookmarkStart w:name="z826" w:id="7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730"/>
    <w:bookmarkStart w:name="z827" w:id="7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отказа в оказании государственной услуги являются:</w:t>
      </w:r>
    </w:p>
    <w:bookmarkEnd w:id="731"/>
    <w:bookmarkStart w:name="z828" w:id="7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Нахождение детей на полном государственном обеспечении в организации образования, медицинской или другой организации;</w:t>
      </w:r>
    </w:p>
    <w:bookmarkEnd w:id="732"/>
    <w:bookmarkStart w:name="z829" w:id="7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33"/>
    <w:bookmarkStart w:name="z830" w:id="7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воспитателям";</w:t>
      </w:r>
    </w:p>
    <w:bookmarkEnd w:id="734"/>
    <w:bookmarkStart w:name="z831" w:id="7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735"/>
    <w:bookmarkStart w:name="z832" w:id="73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736"/>
    <w:bookmarkStart w:name="z833" w:id="7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737"/>
    <w:bookmarkStart w:name="z834" w:id="7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738"/>
    <w:bookmarkStart w:name="z835" w:id="7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39"/>
    <w:bookmarkStart w:name="z836" w:id="7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740"/>
    <w:bookmarkStart w:name="z837" w:id="7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741"/>
    <w:bookmarkStart w:name="z838" w:id="7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42"/>
    <w:bookmarkStart w:name="z839" w:id="7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743"/>
    <w:bookmarkStart w:name="z840" w:id="7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44"/>
    <w:bookmarkStart w:name="z841" w:id="7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45"/>
    <w:bookmarkStart w:name="z842" w:id="7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746"/>
    <w:bookmarkStart w:name="z843" w:id="7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47"/>
    <w:bookmarkStart w:name="z844" w:id="74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48"/>
    <w:bookmarkStart w:name="z845" w:id="7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на:</w:t>
      </w:r>
    </w:p>
    <w:bookmarkEnd w:id="749"/>
    <w:bookmarkStart w:name="z846" w:id="7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750"/>
    <w:bookmarkStart w:name="z847" w:id="7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портале: www.egov.kz.</w:t>
      </w:r>
    </w:p>
    <w:bookmarkEnd w:id="751"/>
    <w:bookmarkStart w:name="z848" w:id="7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52"/>
    <w:bookmarkStart w:name="z849" w:id="7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753"/>
    <w:bookmarkStart w:name="z850" w:id="7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1414, 8 800 080 7777.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 "Назначение выплаты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3" w:id="7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Решение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о назначении денежных средств, выделяемых патронатным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воспитателям на содержание ребенка (детей)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№ ___                                                       от "___" ____ 20___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(наименование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дела 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Гражданин (ка)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(фамилия, имя, отчество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обращения 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Свидетельство о рождении ребенка (запись акта о рождении)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_____________ Дата выдачи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_____________________________наименование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органа, выдавшего свидетельство о рождении ребенка (запись акта о рождении)_______________________________________________________________________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ребенка 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рождения ребенка 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Договор о передаче ребенка на патронатное воспитание__________________________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заключения _______ 20 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Назначенная сумма денежных средств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 ______ 20 __ года по _______ 20 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в сумме ___________________________________________ тенге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Назначенная сумма денежных средств в связи с изменением месячного расчетного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показателя: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ребенка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денежные средства с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___________________по____________________________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сумме ____________________________________________________ тенге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Отказано в назначении денежных средств по причине: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Выплата денежных средств прекращена по причине: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печати (при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Руководитель местного исполнительного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органа городов Астаны и Алматы,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районов и городов областного значения_______________________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(подпись) (фамилия)</w:t>
      </w:r>
    </w:p>
    <w:bookmarkEnd w:id="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денежных средств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(наименование органа)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Заявление о назначении денежных средств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Прошу назначить денежные средства на содержание ребенка (детей), переданного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патронатным воспитателям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(фамилия, имя, отчество (при его наличии), дата рождения, ребенка (детей))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Фамилия 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Имя ___________ Отчество (при его наличии) _________ патронатного воспитателя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Адрес_____________________________________________________________________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Договор о передаче ребенка (детей) на патронатное воспитание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от "__" ______ 20 ___года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Вид документа, удостоверяющего личность патронатного воспитателя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Серия _______ номер ______ кем выдано 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Индивидуальный идентификационный номер 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№ лицевого счета __________ Наименование банка 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В случае возникновения изменений в личных данных обязуюсь в течение 15 рабочих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дней сообщить о них.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Предупрежден(а) об ответственности за предоставление недостоверных сведений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поддельных документов.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"___" _____________ 20 ___года 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(подпись заявителя)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В случае возникновения изменений в личных данных обязуюсь в течение 15 рабочих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дней сообщить о них.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Предупрежден(а) об ответственности за предоставление недостоверных сведений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поддельных документов.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859" w:id="75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"Постановка на учет лиц, желающих усыновить детей"</w:t>
      </w:r>
    </w:p>
    <w:bookmarkEnd w:id="756"/>
    <w:bookmarkStart w:name="z860" w:id="75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757"/>
    <w:bookmarkStart w:name="z861" w:id="7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"Постановка на учет лиц, желающих усыновить детей" (далее – государственная услуга).</w:t>
      </w:r>
    </w:p>
    <w:bookmarkEnd w:id="758"/>
    <w:bookmarkStart w:name="z862" w:id="7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759"/>
    <w:bookmarkStart w:name="z863" w:id="7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760"/>
    <w:bookmarkStart w:name="z864" w:id="7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761"/>
    <w:bookmarkStart w:name="z865" w:id="7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762"/>
    <w:bookmarkStart w:name="z866" w:id="7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763"/>
    <w:bookmarkStart w:name="z867" w:id="76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64"/>
    <w:bookmarkStart w:name="z868" w:id="7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765"/>
    <w:bookmarkStart w:name="z869" w:id="7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а также при обращении на портал – 15 (пятнадцать) календарных дней;</w:t>
      </w:r>
    </w:p>
    <w:bookmarkEnd w:id="766"/>
    <w:bookmarkStart w:name="z870" w:id="7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– 20 минут;</w:t>
      </w:r>
    </w:p>
    <w:bookmarkEnd w:id="767"/>
    <w:bookmarkStart w:name="z871" w:id="7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– 30 минут.</w:t>
      </w:r>
    </w:p>
    <w:bookmarkEnd w:id="768"/>
    <w:bookmarkStart w:name="z872" w:id="7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769"/>
    <w:bookmarkStart w:name="z873" w:id="7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услуги:</w:t>
      </w:r>
    </w:p>
    <w:bookmarkEnd w:id="770"/>
    <w:bookmarkStart w:name="z874" w:id="7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 обращении к услугодателю – заключение о возможности (невозможности) быть кандидатом(ами) в усыновители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Consolas"/>
          <w:b w:val="false"/>
          <w:i w:val="false"/>
          <w:color w:val="000000"/>
          <w:sz w:val="20"/>
        </w:rPr>
        <w:t>пунктом 10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настоящего стандарта государственной услуги.</w:t>
      </w:r>
    </w:p>
    <w:bookmarkEnd w:id="771"/>
    <w:bookmarkStart w:name="z875" w:id="7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На портал –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настоящему стандарту государственной услуги (далее - уведомление).</w:t>
      </w:r>
    </w:p>
    <w:bookmarkEnd w:id="772"/>
    <w:bookmarkStart w:name="z876" w:id="7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773"/>
    <w:bookmarkStart w:name="z877" w:id="7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774"/>
    <w:bookmarkStart w:name="z878" w:id="7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– услугополучатель) бесплатно.</w:t>
      </w:r>
    </w:p>
    <w:bookmarkEnd w:id="775"/>
    <w:bookmarkStart w:name="z879" w:id="7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776"/>
    <w:bookmarkStart w:name="z880" w:id="7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777"/>
    <w:bookmarkStart w:name="z881" w:id="7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778"/>
    <w:bookmarkStart w:name="z882" w:id="7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779"/>
    <w:bookmarkStart w:name="z883" w:id="7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780"/>
    <w:bookmarkStart w:name="z884" w:id="7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 услугодателю:</w:t>
      </w:r>
    </w:p>
    <w:bookmarkEnd w:id="781"/>
    <w:bookmarkStart w:name="z885" w:id="7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 желании усыновить детей (в произвольной форме);</w:t>
      </w:r>
    </w:p>
    <w:bookmarkEnd w:id="782"/>
    <w:bookmarkStart w:name="z886" w:id="7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783"/>
    <w:bookmarkStart w:name="z887" w:id="7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письменное согласие близких родственников на усыновление ребенка;</w:t>
      </w:r>
    </w:p>
    <w:bookmarkEnd w:id="784"/>
    <w:bookmarkStart w:name="z888" w:id="7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супруга(-и), если состоит в браке всех совместно проживающих членов семьи);</w:t>
      </w:r>
    </w:p>
    <w:bookmarkEnd w:id="785"/>
    <w:bookmarkStart w:name="z889" w:id="7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786"/>
    <w:bookmarkStart w:name="z890" w:id="7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6)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перечнем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- приказ № 907);</w:t>
      </w:r>
    </w:p>
    <w:bookmarkEnd w:id="787"/>
    <w:bookmarkStart w:name="z891" w:id="7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копия документа, подтверждающего право пользования жилищем услугополучателя и (или) супруга(-и) (в случае отсутствия права собственности на жилье);</w:t>
      </w:r>
    </w:p>
    <w:bookmarkEnd w:id="788"/>
    <w:bookmarkStart w:name="z892" w:id="7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портал:</w:t>
      </w:r>
    </w:p>
    <w:bookmarkEnd w:id="789"/>
    <w:bookmarkStart w:name="z893" w:id="7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790"/>
    <w:bookmarkStart w:name="z894" w:id="7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письменного согласия близких родственников на усыновление ребенка;</w:t>
      </w:r>
    </w:p>
    <w:bookmarkEnd w:id="791"/>
    <w:bookmarkStart w:name="z895" w:id="7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услугополучателя и супруга(-и), если состоит в браке всех совместно проживающих членов семьи);</w:t>
      </w:r>
    </w:p>
    <w:bookmarkEnd w:id="792"/>
    <w:bookmarkStart w:name="z896" w:id="7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793"/>
    <w:bookmarkStart w:name="z897" w:id="7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перечнем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 № 907</w:t>
      </w:r>
      <w:r>
        <w:rPr>
          <w:rFonts w:ascii="Consolas"/>
          <w:b w:val="false"/>
          <w:i w:val="false"/>
          <w:color w:val="000000"/>
          <w:sz w:val="20"/>
        </w:rPr>
        <w:t>;</w:t>
      </w:r>
    </w:p>
    <w:bookmarkEnd w:id="794"/>
    <w:bookmarkStart w:name="z898" w:id="7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электронная копия документа, подтверждающего право пользования жилищем услугополучателя и (или) супруга(-и) (в случае отсутствия права собственности на жилье).</w:t>
      </w:r>
    </w:p>
    <w:bookmarkEnd w:id="795"/>
    <w:bookmarkStart w:name="z899" w:id="7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 и супруга(-и), если состоит в браке, подтверждающих право собственности на жилище услугополучателя и супруга(-и), если состоит в браке, справки о наличии либо отсутствии судимости услугополучателя и супруга (-и), если состоит в браке,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796"/>
    <w:bookmarkStart w:name="z900" w:id="7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97"/>
    <w:bookmarkStart w:name="z901" w:id="7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услугодатель выдает услугополучателю расписку о приеме соответствующих документов.</w:t>
      </w:r>
    </w:p>
    <w:bookmarkEnd w:id="798"/>
    <w:bookmarkStart w:name="z902" w:id="7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на портал услугополучателю в "личный кабинет" направляется статус о принятии запроса на государственную услугу, а также уведомление.</w:t>
      </w:r>
    </w:p>
    <w:bookmarkEnd w:id="799"/>
    <w:bookmarkStart w:name="z903" w:id="8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800"/>
    <w:bookmarkStart w:name="z904" w:id="8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 обследования жилищно-бытовых условий граждан, желающих быть кандидатами в усыновители по форме согласно приложению 3 к настоящему стандарту государственной услуги готовится услугодателем после предоставления услугополучателем вышеназванных документов в течение десяти календарных дней.</w:t>
      </w:r>
    </w:p>
    <w:bookmarkEnd w:id="801"/>
    <w:bookmarkStart w:name="z905" w:id="8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802"/>
    <w:bookmarkStart w:name="z906" w:id="8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несовершеннолетие услугополучателя;</w:t>
      </w:r>
    </w:p>
    <w:bookmarkEnd w:id="803"/>
    <w:bookmarkStart w:name="z907" w:id="8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признание услугополучателя судом недееспособным или ограниченно дееспособным;</w:t>
      </w:r>
    </w:p>
    <w:bookmarkEnd w:id="804"/>
    <w:bookmarkStart w:name="z908" w:id="8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признание судом одного из супругов недееспособным или ограниченно дееспособным;</w:t>
      </w:r>
    </w:p>
    <w:bookmarkEnd w:id="805"/>
    <w:bookmarkStart w:name="z909" w:id="8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806"/>
    <w:bookmarkStart w:name="z910" w:id="8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807"/>
    <w:bookmarkStart w:name="z911" w:id="8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решение суда об отмене усыновления по вине бывших усыновителей;</w:t>
      </w:r>
    </w:p>
    <w:bookmarkEnd w:id="808"/>
    <w:bookmarkStart w:name="z912" w:id="8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наличие у услугополучателя заболеваний, препятствующих осуществлению родительских прав;</w:t>
      </w:r>
    </w:p>
    <w:bookmarkEnd w:id="809"/>
    <w:bookmarkStart w:name="z913" w:id="8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отсутствие у услугополучателя постоянного места жительства;</w:t>
      </w:r>
    </w:p>
    <w:bookmarkEnd w:id="810"/>
    <w:bookmarkStart w:name="z914" w:id="8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нетрадиционная сексуальная ориентация у услугополучателя;</w:t>
      </w:r>
    </w:p>
    <w:bookmarkEnd w:id="811"/>
    <w:bookmarkStart w:name="z915" w:id="8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812"/>
    <w:bookmarkStart w:name="z916" w:id="8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отсутствие гражданства у услугополучателя;</w:t>
      </w:r>
    </w:p>
    <w:bookmarkEnd w:id="813"/>
    <w:bookmarkStart w:name="z917" w:id="8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814"/>
    <w:bookmarkStart w:name="z918" w:id="8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815"/>
    <w:bookmarkStart w:name="z919" w:id="8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14) состояние услугополучателя на учете в наркологическом или психоневрологическом диспансерах;</w:t>
      </w:r>
    </w:p>
    <w:bookmarkEnd w:id="816"/>
    <w:bookmarkStart w:name="z920" w:id="8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Consolas"/>
          <w:b w:val="false"/>
          <w:i w:val="false"/>
          <w:color w:val="000000"/>
          <w:sz w:val="20"/>
        </w:rPr>
        <w:t>статьи 35</w:t>
      </w:r>
      <w:r>
        <w:rPr>
          <w:rFonts w:ascii="Consolas"/>
          <w:b w:val="false"/>
          <w:i w:val="false"/>
          <w:color w:val="000000"/>
          <w:sz w:val="20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817"/>
    <w:bookmarkStart w:name="z921" w:id="81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818"/>
    <w:bookmarkStart w:name="z922" w:id="8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819"/>
    <w:bookmarkStart w:name="z923" w:id="8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акимата, а также посредством портала.</w:t>
      </w:r>
    </w:p>
    <w:bookmarkEnd w:id="820"/>
    <w:bookmarkStart w:name="z924" w:id="8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21"/>
    <w:bookmarkStart w:name="z925" w:id="8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822"/>
    <w:bookmarkStart w:name="z926" w:id="8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информацию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23"/>
    <w:bookmarkStart w:name="z927" w:id="8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824"/>
    <w:bookmarkStart w:name="z928" w:id="8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25"/>
    <w:bookmarkStart w:name="z929" w:id="8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26"/>
    <w:bookmarkStart w:name="z930" w:id="8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827"/>
    <w:bookmarkStart w:name="z931" w:id="8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828"/>
    <w:bookmarkStart w:name="z932" w:id="82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829"/>
    <w:bookmarkStart w:name="z933" w:id="8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на:</w:t>
      </w:r>
    </w:p>
    <w:bookmarkEnd w:id="830"/>
    <w:bookmarkStart w:name="z934" w:id="8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831"/>
    <w:bookmarkStart w:name="z935" w:id="8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портале: www.egov.kz.</w:t>
      </w:r>
    </w:p>
    <w:bookmarkEnd w:id="832"/>
    <w:bookmarkStart w:name="z936" w:id="8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833"/>
    <w:bookmarkStart w:name="z937" w:id="8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834"/>
    <w:bookmarkStart w:name="z938" w:id="8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"Постановка на учет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лиц, желающих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1" w:id="8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(Местный исполнительный орган городов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Астаны и Алматы, районов и городов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областного значения)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ЗАКЛЮЧЕНИЕ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о возможности (невозможности) быть кандидатом(ами)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в усыновители (нужное подчеркнуть)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(полностью)_________________________________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рождения_____________________________________________________________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(полностью)_______________________________________________________________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рождения_____________________________________________________________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Адрес (место жительства, индекс)_____________________________________________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Характеристика семьи (состав, длительность брака (при наличии  повторного брака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указать наличие детей от предыдущего брака), опыт  общения с детьми, взаимоотношения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между членами семьи, наличие  близких родственников и их отношение к усыновлению,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характерологические особенности граждан желающих быть кандидатами в  усыновители);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при усыновлении ребенка одним из супругов указать  наличие согласия второго супруга на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усыновление).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Образование и профессиональная деятельность_________________________________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Характеристика состояния здоровья (общее состояние здоровья, отсутствие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заболеваний, препятствующих усыновлению)__________________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Материальное положение (имущество, размер заработной платы, иные виды доходов)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Мотивы усыновления______________________________________________________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Пожелания граждан желающих быть кандидатами в усыновители по кандидатуре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ребенка (пол, возраст, особенности характера, внешности,  согласие граждан желающих быть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кандидатами в усыновители на  усыновление ребенка, имеющего отклонения в развитии)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Заключение о возможности/невозможности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гр.___________________________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 (Ф.И.О. (при его наличии) заявителя (ей))</w:t>
      </w:r>
    </w:p>
    <w:bookmarkEnd w:id="836"/>
    <w:bookmarkStart w:name="z942" w:id="8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быть кандидатом(ами) в усыновители___________________________________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должность, Ф.И.О. (при его наличии), дата, подпись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Место печати</w:t>
      </w:r>
    </w:p>
    <w:bookmarkEnd w:id="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(Местный исполнительный орган городов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Астаны и Алматы, районов и городов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областного значения)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Уведомление о получении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заключения о возможности (невозможности) быть кандидатом(ами) в усыновители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_______________________________(Ф.И.О. (при его наличии), ИИН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_______________________________(дата рождения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Для получения заключения о возможности (невозможности) граждан быть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кандидатами в усыновители Вам необходимо обратиться в____________________________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(местный исполнительный орган городов  Астаны и Алматы, районов и городов областного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значения), находящийся  по адресу 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(адрес местного исполнительного органа городов Астаны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и Алматы, районов и городов областного значения).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Уведомление удостоверено ЭЦП ответственного лица: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(должность, Ф.И.О. (при его наличии) ответственного лица).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Утверждаю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       Руководитель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местного исполнительного органа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городов Астаны и Алматы, районов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Ф.И.О.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"__" ______________ 20___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дата, подпись, место печати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АКТ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обследования жилищно-бытовых условий граждан,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       желающих быть кандидатами в усыновители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проведения обследования 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Обследование проведено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(фамилия, имя, отчество (при его наличии),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должность лица проводившего  обследование 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Адрес и телефон органа, осуществляющего функции по опеке и попечительству:___________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1. Проводилось обследование условий жизни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(Ф.И.О. (при его наличии), год рождения)____________________________________________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 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жительства (по месту регистрации) 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фактического проживания___________________________________________________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Образование_____________________________________________________________________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работы____________________________________________________________________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(Ф.И.О. (при его наличии), год рождения) 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 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 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фактического проживания 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Образование_____________________________________________________________________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2. Общая характеристика жилищно-бытовых условий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подтверждающий право пользования жилищем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Ф.И.О. (при его наличии ) собственника жилья 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Общая площадь ___________ (кв. м) жилая площадь _____________ (кв. м)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Количество жилых комнат _________ прописаны ________(постоянно, временно)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Благоустроенность жилья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(благоустроенное, неблагоустроенное, с частичными удобствами)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Санитарно-гигиеническое состояние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(хорошее, удовлетворительное, неудовлетворительное)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Дополнительные сведения о жилье ( наличие отдельного спального места для ребенка,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подготовки уроков, отдыха, наличие мебели)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 Другие члены семьи, проживающие совместно: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5"/>
        <w:gridCol w:w="1660"/>
        <w:gridCol w:w="3508"/>
        <w:gridCol w:w="1199"/>
        <w:gridCol w:w="738"/>
      </w:tblGrid>
      <w:tr>
        <w:trPr>
          <w:trHeight w:val="30" w:hRule="atLeast"/>
        </w:trPr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38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838"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952" w:id="8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Сведения о доходах семьи: общая сумма _____________, в том числе заработная плата,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другие доходы ________________________ (расписать).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5. Характеристика  семьи (межличностные взаимоотношения в семье, личные качества,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интересы, опыт общения с детьми, готовность всех членов семьи к приему детей)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6. Мотивы для приема ребенка на воспитание в семью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7. Заключение (наличие условий для передачи детей в семью на патронат) 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_________ 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(подпись)    (инициалы, фамилия)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 (дата)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Ознакомлены:______________________________________________________________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наличии), дата, подпись лиц, желающих принять  ребенка (детей) в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семью на патронат)</w:t>
      </w:r>
    </w:p>
    <w:bookmarkEnd w:id="8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955" w:id="840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840"/>
    <w:bookmarkStart w:name="z956" w:id="84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841"/>
    <w:bookmarkStart w:name="z957" w:id="8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bookmarkEnd w:id="842"/>
    <w:bookmarkStart w:name="z958" w:id="8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43"/>
    <w:bookmarkStart w:name="z959" w:id="8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844"/>
    <w:bookmarkStart w:name="z960" w:id="8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845"/>
    <w:bookmarkStart w:name="z961" w:id="8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846"/>
    <w:bookmarkStart w:name="z962" w:id="8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веб-портал "электронного правительства" www.egov.kz (далее – портал).</w:t>
      </w:r>
    </w:p>
    <w:bookmarkEnd w:id="847"/>
    <w:bookmarkStart w:name="z963" w:id="84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48"/>
    <w:bookmarkStart w:name="z964" w:id="8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849"/>
    <w:bookmarkStart w:name="z965" w:id="8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 и при обращении на портал – 10 (десять) рабочих дней;</w:t>
      </w:r>
    </w:p>
    <w:bookmarkEnd w:id="850"/>
    <w:bookmarkStart w:name="z966" w:id="8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 услугодателя – 20 минут;</w:t>
      </w:r>
    </w:p>
    <w:bookmarkEnd w:id="851"/>
    <w:bookmarkStart w:name="z967" w:id="8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 услугодателя – 30 минут.</w:t>
      </w:r>
    </w:p>
    <w:bookmarkEnd w:id="852"/>
    <w:bookmarkStart w:name="z968" w:id="8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853"/>
    <w:bookmarkStart w:name="z969" w:id="8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854"/>
    <w:bookmarkStart w:name="z970" w:id="8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855"/>
    <w:bookmarkStart w:name="z971" w:id="8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56"/>
    <w:bookmarkStart w:name="z972" w:id="8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57"/>
    <w:bookmarkStart w:name="z973" w:id="8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858"/>
    <w:bookmarkStart w:name="z974" w:id="8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859"/>
    <w:bookmarkStart w:name="z975" w:id="8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</w:t>
      </w:r>
      <w:r>
        <w:rPr>
          <w:rFonts w:ascii="Consolas"/>
          <w:b w:val="false"/>
          <w:i w:val="false"/>
          <w:color w:val="000000"/>
          <w:sz w:val="20"/>
        </w:rPr>
        <w:t>Трудовому кодексу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23 ноября 2015 года.</w:t>
      </w:r>
    </w:p>
    <w:bookmarkEnd w:id="860"/>
    <w:bookmarkStart w:name="z976" w:id="8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861"/>
    <w:bookmarkStart w:name="z977" w:id="8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Consolas"/>
          <w:b w:val="false"/>
          <w:i w:val="false"/>
          <w:color w:val="000000"/>
          <w:sz w:val="20"/>
        </w:rPr>
        <w:t>Трудовому кодексу</w:t>
      </w:r>
      <w:r>
        <w:rPr>
          <w:rFonts w:ascii="Consolas"/>
          <w:b w:val="false"/>
          <w:i w:val="false"/>
          <w:color w:val="000000"/>
          <w:sz w:val="20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bookmarkEnd w:id="862"/>
    <w:bookmarkStart w:name="z978" w:id="8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863"/>
    <w:bookmarkStart w:name="z979" w:id="8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 приложение 2 к настоящему стандарту государственной услуги;</w:t>
      </w:r>
    </w:p>
    <w:bookmarkEnd w:id="864"/>
    <w:bookmarkStart w:name="z980" w:id="8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копия решения суда об усыновлении ребенка, вступившего в законную силу;</w:t>
      </w:r>
    </w:p>
    <w:bookmarkEnd w:id="865"/>
    <w:bookmarkStart w:name="z981" w:id="8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документ, удостоверяющий личность услугополучателя (требуется для идентификации личности);</w:t>
      </w:r>
    </w:p>
    <w:bookmarkEnd w:id="866"/>
    <w:bookmarkStart w:name="z982" w:id="8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867"/>
    <w:bookmarkStart w:name="z983" w:id="8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End w:id="868"/>
    <w:bookmarkStart w:name="z984" w:id="8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услугодателя услугополучателю выдается расписка о приеме соответствующих документов.</w:t>
      </w:r>
    </w:p>
    <w:bookmarkEnd w:id="869"/>
    <w:bookmarkStart w:name="z985" w:id="8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Перечень документов, необходимых для оказания государственной услуги при обращении услугополучателя на портал:</w:t>
      </w:r>
    </w:p>
    <w:bookmarkEnd w:id="870"/>
    <w:bookmarkStart w:name="z986" w:id="8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871"/>
    <w:bookmarkStart w:name="z987" w:id="8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электронная копия решения суда об усыновлении ребенка, вступившего в законную силу;</w:t>
      </w:r>
    </w:p>
    <w:bookmarkEnd w:id="872"/>
    <w:bookmarkStart w:name="z988" w:id="8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873"/>
    <w:bookmarkStart w:name="z989" w:id="8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74"/>
    <w:bookmarkStart w:name="z990" w:id="8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75"/>
    <w:bookmarkStart w:name="z991" w:id="8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876"/>
    <w:bookmarkStart w:name="z992" w:id="8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877"/>
    <w:bookmarkStart w:name="z993" w:id="8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878"/>
    <w:bookmarkStart w:name="z994" w:id="8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предоставление неполного перечня документов, указанных в пункте 9 настоящего стандарта;</w:t>
      </w:r>
    </w:p>
    <w:bookmarkEnd w:id="879"/>
    <w:bookmarkStart w:name="z995" w:id="8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отмена усыновления по решению суда, вступившему в законную силу;</w:t>
      </w:r>
    </w:p>
    <w:bookmarkEnd w:id="880"/>
    <w:bookmarkStart w:name="z996" w:id="8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признание усыновления недействительным по решению суда, вступившему в законную силу;</w:t>
      </w:r>
    </w:p>
    <w:bookmarkEnd w:id="881"/>
    <w:bookmarkStart w:name="z997" w:id="8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82"/>
    <w:bookmarkStart w:name="z998" w:id="8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5)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10 июля 2014 года № 787 "Об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883"/>
    <w:bookmarkStart w:name="z999" w:id="8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884"/>
    <w:bookmarkStart w:name="z1000" w:id="88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885"/>
    <w:bookmarkStart w:name="z1001" w:id="8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услуги.</w:t>
      </w:r>
    </w:p>
    <w:bookmarkEnd w:id="886"/>
    <w:bookmarkStart w:name="z1002" w:id="8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887"/>
    <w:bookmarkStart w:name="z1003" w:id="8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888"/>
    <w:bookmarkStart w:name="z1004" w:id="8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889"/>
    <w:bookmarkStart w:name="z1005" w:id="8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890"/>
    <w:bookmarkStart w:name="z1006" w:id="8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891"/>
    <w:bookmarkStart w:name="z1007" w:id="8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892"/>
    <w:bookmarkStart w:name="z1008" w:id="8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93"/>
    <w:bookmarkStart w:name="z1009" w:id="8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94"/>
    <w:bookmarkStart w:name="z1010" w:id="8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895"/>
    <w:bookmarkStart w:name="z1011" w:id="8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96"/>
    <w:bookmarkStart w:name="z1012" w:id="89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897"/>
    <w:bookmarkStart w:name="z1013" w:id="8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на:</w:t>
      </w:r>
    </w:p>
    <w:bookmarkEnd w:id="898"/>
    <w:bookmarkStart w:name="z1014" w:id="8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Министерства: www.edu.gov.kz;</w:t>
      </w:r>
    </w:p>
    <w:bookmarkEnd w:id="899"/>
    <w:bookmarkStart w:name="z1015" w:id="9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портале: www.egov.kz.</w:t>
      </w:r>
    </w:p>
    <w:bookmarkEnd w:id="900"/>
    <w:bookmarkStart w:name="z1016" w:id="9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01"/>
    <w:bookmarkStart w:name="z1017" w:id="9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902"/>
    <w:bookmarkStart w:name="z1018" w:id="9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1" w:id="9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Решение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 назначении единовременной денежной выплаты в связи с усыновлением ребенка-сироты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(или) ребенка, оставшегося без попечения родителей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___                                                 от "___" ____ 20___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(наименование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Гражданин (ка)_____________________________________________________________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(фамилия, имя, отчество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обращения 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усыновленного ребенка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рождения усыновленного ребенка________________________________________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Свидетельство о рождении усыновленного ребенка (запись акта о  рождении)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_____________ Дата выдачи _____________________ наименование органа,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выдавшего свидетельство о рождении ребенка (запись акта о  рождении)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Решение суда об усыновлении "___" ____________ 20__года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Назначенная сумма единовременной денежной выплаты в связи с усыновлением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ребенка составляет __________________________ тенге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(сумма 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Отказано в назначении единовременной денежной выплаты по причине: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Место печати (при наличии)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Руководитель местного исполнительного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органа городов Астаны и Алматы,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районов и городов областного значения 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(подпись) (фамилия)</w:t>
      </w:r>
    </w:p>
    <w:bookmarkEnd w:id="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усыновлением ребенка-сироты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(или) ребенка, оставшегося без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4" w:id="9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(наименование органа)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Прошу назначить единовременную денежную выплату в связи с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усыновлением ребенка_____________________________________________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(Фамилия, имя, отчество (при его наличии), дата рождения, ребенка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(детей))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Фамилия 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(усыновителя)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Имя ________________ Отчество (при наличии) 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Адрес 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Наименование суда 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Решение суда № ________ от "____" _____________20 __года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Вид документа, удостоверяющего личность усыновителя 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Серия _______ номер ______ кем выдано 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Индивидуальный идентификационный номер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№ лицевого счета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Наименование банка 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Приложение: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1) копия решения суда об усыновлении ребенка, вступившего в законную силу;</w:t>
      </w:r>
    </w:p>
    <w:bookmarkEnd w:id="905"/>
    <w:bookmarkStart w:name="z1025" w:id="9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копия удостоверения личности усыновителя;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3) копия свидетельства об усыновлении ребенка;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4) копия свидетельства о рождении усыновленного ребенка;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5) копия договора об открытии лицевого счета на имя одного из усыновителей в банке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второго уровня или в организации, имеющей лицензию Национального банка Республики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Казахстан, на осуществление отдельных видов банковских операций.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Предупрежден(а) об ответственности за предоставление недостоверных сведений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поддельных документов.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"_____" _____________ 20 ___ года       Подпись заявителя _________</w:t>
      </w:r>
    </w:p>
    <w:bookmarkEnd w:id="9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028" w:id="907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907"/>
    <w:bookmarkStart w:name="z1029" w:id="908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908"/>
    <w:bookmarkStart w:name="z1030" w:id="9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услуга).</w:t>
      </w:r>
    </w:p>
    <w:bookmarkEnd w:id="909"/>
    <w:bookmarkStart w:name="z1031" w:id="9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10"/>
    <w:bookmarkStart w:name="z1032" w:id="9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организациями образования, местными исполнительными органами городов Астаны и Алматы, районов и городов, (далее – услугодатель).</w:t>
      </w:r>
    </w:p>
    <w:bookmarkEnd w:id="911"/>
    <w:bookmarkStart w:name="z1033" w:id="9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912"/>
    <w:bookmarkStart w:name="z1034" w:id="9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913"/>
    <w:bookmarkStart w:name="z1035" w:id="9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14"/>
    <w:bookmarkStart w:name="z1036" w:id="91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15"/>
    <w:bookmarkStart w:name="z1037" w:id="9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916"/>
    <w:bookmarkStart w:name="z1038" w:id="9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в Государственную корпорацию – 5 (пять) рабочих дней.</w:t>
      </w:r>
    </w:p>
    <w:bookmarkEnd w:id="917"/>
    <w:bookmarkStart w:name="z1039" w:id="9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918"/>
    <w:bookmarkStart w:name="z1040" w:id="9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bookmarkEnd w:id="919"/>
    <w:bookmarkStart w:name="z1041" w:id="9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услугополучателя у услугодателя – 30 минут, в Государственной корпорации – 15 минут.</w:t>
      </w:r>
    </w:p>
    <w:bookmarkEnd w:id="920"/>
    <w:bookmarkStart w:name="z1042" w:id="9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бумажная.</w:t>
      </w:r>
    </w:p>
    <w:bookmarkEnd w:id="921"/>
    <w:bookmarkStart w:name="z1043" w:id="9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22"/>
    <w:bookmarkStart w:name="z1044" w:id="9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бумажная.</w:t>
      </w:r>
    </w:p>
    <w:bookmarkEnd w:id="923"/>
    <w:bookmarkStart w:name="z1045" w:id="9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– услугополучатель) бесплатно.</w:t>
      </w:r>
    </w:p>
    <w:bookmarkEnd w:id="924"/>
    <w:bookmarkStart w:name="z1046" w:id="9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925"/>
    <w:bookmarkStart w:name="z1047" w:id="9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 </w:t>
      </w:r>
    </w:p>
    <w:bookmarkEnd w:id="926"/>
    <w:bookmarkStart w:name="z1048" w:id="9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bookmarkEnd w:id="927"/>
    <w:bookmarkStart w:name="z1049" w:id="9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928"/>
    <w:bookmarkStart w:name="z1050" w:id="9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929"/>
    <w:bookmarkStart w:name="z1051" w:id="9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bookmarkEnd w:id="930"/>
    <w:bookmarkStart w:name="z1052" w:id="9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bookmarkEnd w:id="931"/>
    <w:bookmarkStart w:name="z1053" w:id="9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      2) копия документа, удостоверяющего личность услугополучателя; </w:t>
      </w:r>
    </w:p>
    <w:bookmarkEnd w:id="932"/>
    <w:bookmarkStart w:name="z1054" w:id="9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копия свидетельства о рождении ребенка; </w:t>
      </w:r>
    </w:p>
    <w:bookmarkEnd w:id="933"/>
    <w:bookmarkStart w:name="z1055" w:id="9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медицинская справка на школьника, отъезжающего в оздоровительный лагерь в соответствии с формой № 079/у,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934"/>
    <w:bookmarkStart w:name="z1056" w:id="9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статус:</w:t>
      </w:r>
    </w:p>
    <w:bookmarkEnd w:id="935"/>
    <w:bookmarkStart w:name="z1057" w:id="9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936"/>
    <w:bookmarkStart w:name="z1058" w:id="9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сренедушевой доход ниже величины прожиточного минимума);</w:t>
      </w:r>
    </w:p>
    <w:bookmarkEnd w:id="937"/>
    <w:bookmarkStart w:name="z1059" w:id="9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938"/>
    <w:bookmarkStart w:name="z1060" w:id="9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bookmarkEnd w:id="939"/>
    <w:bookmarkStart w:name="z1061" w:id="9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940"/>
    <w:bookmarkStart w:name="z1062" w:id="9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Государственную корпорацию:</w:t>
      </w:r>
    </w:p>
    <w:bookmarkEnd w:id="941"/>
    <w:bookmarkStart w:name="z1063" w:id="9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услугополучателя по форме согласно приложению 1 к настоящему стандарту государственной услуги;</w:t>
      </w:r>
    </w:p>
    <w:bookmarkEnd w:id="942"/>
    <w:bookmarkStart w:name="z1064" w:id="9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      2) документ, удостоверяющий личность услугополучателя (требуется для идентификации личности); </w:t>
      </w:r>
    </w:p>
    <w:bookmarkEnd w:id="943"/>
    <w:bookmarkStart w:name="z1065" w:id="9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3) копия свидетельства о рождении ребенка (в случае рождения до   13 августа 2007 года либо за пределами Республики Казахстан); </w:t>
      </w:r>
    </w:p>
    <w:bookmarkEnd w:id="944"/>
    <w:bookmarkStart w:name="z1066" w:id="9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медицинская справка на школьника, отъезжающего в оздоровительный лагерь в соответствии с формой № 079/у,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945"/>
    <w:bookmarkStart w:name="z1067" w:id="9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копия документа, подтверждающего статус:</w:t>
      </w:r>
    </w:p>
    <w:bookmarkEnd w:id="946"/>
    <w:bookmarkStart w:name="z1068" w:id="9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bookmarkEnd w:id="947"/>
    <w:bookmarkStart w:name="z1069" w:id="9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сренедушевой доход ниже величины прожиточного минимума);</w:t>
      </w:r>
    </w:p>
    <w:bookmarkEnd w:id="948"/>
    <w:bookmarkStart w:name="z1070" w:id="9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bookmarkEnd w:id="949"/>
    <w:bookmarkStart w:name="z1071" w:id="9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ситуации. предоставляемая местными исполнительными органами;</w:t>
      </w:r>
    </w:p>
    <w:bookmarkEnd w:id="950"/>
    <w:bookmarkStart w:name="z1072" w:id="9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951"/>
    <w:bookmarkStart w:name="z1073" w:id="9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  </w:t>
      </w:r>
    </w:p>
    <w:bookmarkEnd w:id="952"/>
    <w:bookmarkStart w:name="z1074" w:id="9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или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53"/>
    <w:bookmarkStart w:name="z1075" w:id="9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954"/>
    <w:bookmarkStart w:name="z1076" w:id="9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bookmarkEnd w:id="955"/>
    <w:bookmarkStart w:name="z1077" w:id="9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56"/>
    <w:bookmarkStart w:name="z1078" w:id="9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957"/>
    <w:bookmarkStart w:name="z1079" w:id="9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958"/>
    <w:bookmarkStart w:name="z1080" w:id="9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59"/>
    <w:bookmarkStart w:name="z1081" w:id="9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Consolas"/>
          <w:b w:val="false"/>
          <w:i w:val="false"/>
          <w:color w:val="000000"/>
          <w:sz w:val="20"/>
        </w:rPr>
        <w:t>постановлением</w:t>
      </w:r>
      <w:r>
        <w:rPr>
          <w:rFonts w:ascii="Consolas"/>
          <w:b w:val="false"/>
          <w:i w:val="false"/>
          <w:color w:val="000000"/>
          <w:sz w:val="20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</w:r>
    </w:p>
    <w:bookmarkEnd w:id="960"/>
    <w:bookmarkStart w:name="z1082" w:id="9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961"/>
    <w:bookmarkStart w:name="z1083" w:id="9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2 к настоящему стандарту государственной услуги.</w:t>
      </w:r>
    </w:p>
    <w:bookmarkEnd w:id="962"/>
    <w:bookmarkStart w:name="z1084" w:id="96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услугодателей и (или) их должностных лиц по вопросам оказания государственных услуг</w:t>
      </w:r>
    </w:p>
    <w:bookmarkEnd w:id="963"/>
    <w:bookmarkStart w:name="z1085" w:id="9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964"/>
    <w:bookmarkStart w:name="z1086" w:id="9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965"/>
    <w:bookmarkStart w:name="z1087" w:id="9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966"/>
    <w:bookmarkStart w:name="z1088" w:id="9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967"/>
    <w:bookmarkStart w:name="z1089" w:id="9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968"/>
    <w:bookmarkStart w:name="z1090" w:id="9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969"/>
    <w:bookmarkStart w:name="z1091" w:id="9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услугодателя, акимата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услугодателя, акимата или Государственной корпорации.</w:t>
      </w:r>
    </w:p>
    <w:bookmarkEnd w:id="970"/>
    <w:bookmarkStart w:name="z1092" w:id="9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71"/>
    <w:bookmarkStart w:name="z1093" w:id="9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72"/>
    <w:bookmarkStart w:name="z1094" w:id="9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973"/>
    <w:bookmarkStart w:name="z1095" w:id="9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974"/>
    <w:bookmarkStart w:name="z1096" w:id="97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75"/>
    <w:bookmarkStart w:name="z1097" w:id="9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  1414, 8 800 080 7777.</w:t>
      </w:r>
    </w:p>
    <w:bookmarkEnd w:id="976"/>
    <w:bookmarkStart w:name="z1098" w:id="9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977"/>
    <w:bookmarkStart w:name="z1099" w:id="9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 www.edu.gov.kz.</w:t>
      </w:r>
    </w:p>
    <w:bookmarkEnd w:id="978"/>
    <w:bookmarkStart w:name="z1100" w:id="9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www.gov4c.kz.</w:t>
      </w:r>
    </w:p>
    <w:bookmarkEnd w:id="979"/>
    <w:bookmarkStart w:name="z1101" w:id="9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9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833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"Прием документов и выдача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Руководителю местного исполнительного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органа областей, городов Астаны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Алматы, районов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(наименование органа образования)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(________ района, _______ области)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руководителя)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от гражданина (ки)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индивидуальный идентификационный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номер заявителя)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проживающего(-ей) по адресу: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(наименование населенного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     пункта, адрес места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проживания, телефон)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</w:t>
            </w:r>
          </w:p>
        </w:tc>
      </w:tr>
    </w:tbl>
    <w:bookmarkStart w:name="z1105" w:id="9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Прошу Вас включить моего несовершеннолетнего ребенка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(Ф.И.О. (при его наличии) и индивидуальный идентификационный номер, дата рождения),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                   обучающегося в (указать № школы, № и литер класса)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 список обучающихся и воспитанников, обеспечивающихся путевкой в загородные 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пришкольные лагеря. </w:t>
      </w:r>
    </w:p>
    <w:bookmarkEnd w:id="981"/>
    <w:bookmarkStart w:name="z1106" w:id="9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Согласен(а) на использования сведений, составляющих охраняемую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"О персональных данных и их защите" тайну, содержащихся в информационных системах.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"___"__________20__года                               Подпись гражданина(ки)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"Прием документов и выдача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отдыха детям в загородных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пришкольных лагерях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отдельным категориям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обучающихся и воспитанников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государственных учреждений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9" w:id="9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Расписка об отказе в приеме документов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общества "Государственная корпорация "Правительства для граждан" (указать адрес)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отказывает в приеме документов на оказание государственной услуги ___________________</w:t>
      </w:r>
    </w:p>
    <w:bookmarkEnd w:id="983"/>
    <w:bookmarkStart w:name="z1110" w:id="98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ввиду представления Вами неполного пакета документов согласно перечню,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предусмотренному стандартом государственной услуги, а именно: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Наименование отсутствующих документов: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1)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2)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3) ….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Настоящая расписка составлена в двух экземплярах, по одному для каждой стороны.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____________________________________       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            (подпись)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работника Государственной корпорации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Исполнитель: 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Телефон: 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Получил: __________________________________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подпись услугополучателя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"___" _________ 20__ г.</w:t>
      </w:r>
    </w:p>
    <w:bookmarkEnd w:id="9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113" w:id="98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985"/>
    <w:bookmarkStart w:name="z1114" w:id="986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986"/>
    <w:bookmarkStart w:name="z1115" w:id="9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услуга).</w:t>
      </w:r>
    </w:p>
    <w:bookmarkEnd w:id="987"/>
    <w:bookmarkStart w:name="z1116" w:id="9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88"/>
    <w:bookmarkStart w:name="z1117" w:id="9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989"/>
    <w:bookmarkStart w:name="z1118" w:id="9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осуществляются через:</w:t>
      </w:r>
    </w:p>
    <w:bookmarkEnd w:id="990"/>
    <w:bookmarkStart w:name="z1119" w:id="9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канцелярию услугодателя;</w:t>
      </w:r>
    </w:p>
    <w:bookmarkEnd w:id="991"/>
    <w:bookmarkStart w:name="z1120" w:id="9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92"/>
    <w:bookmarkStart w:name="z1121" w:id="99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93"/>
    <w:bookmarkStart w:name="z1122" w:id="99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994"/>
    <w:bookmarkStart w:name="z1123" w:id="9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услугодателю, в Государственную корпорацию - 5 (пять) рабочих дней.</w:t>
      </w:r>
    </w:p>
    <w:bookmarkEnd w:id="995"/>
    <w:bookmarkStart w:name="z1124" w:id="9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996"/>
    <w:bookmarkStart w:name="z1125" w:id="9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у услугодателя или Государственной корпорации - 15 минут;</w:t>
      </w:r>
    </w:p>
    <w:bookmarkEnd w:id="997"/>
    <w:bookmarkStart w:name="z1126" w:id="9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у услугодателя –   30 минут, в Государственной корпорации – 15 минут.</w:t>
      </w:r>
    </w:p>
    <w:bookmarkEnd w:id="998"/>
    <w:bookmarkStart w:name="z1127" w:id="9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бумажная.</w:t>
      </w:r>
    </w:p>
    <w:bookmarkEnd w:id="999"/>
    <w:bookmarkStart w:name="z1128" w:id="10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00"/>
    <w:bookmarkStart w:name="z1129" w:id="100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бумажная.</w:t>
      </w:r>
    </w:p>
    <w:bookmarkEnd w:id="1001"/>
    <w:bookmarkStart w:name="z1130" w:id="10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002"/>
    <w:bookmarkStart w:name="z1131" w:id="100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бесплатно физическим лицам (далее – услугополучатель).</w:t>
      </w:r>
    </w:p>
    <w:bookmarkEnd w:id="1003"/>
    <w:bookmarkStart w:name="z1132" w:id="100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работы:</w:t>
      </w:r>
    </w:p>
    <w:bookmarkEnd w:id="1004"/>
    <w:bookmarkStart w:name="z1133" w:id="100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услугодателя с 09.00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Казахстан.</w:t>
      </w:r>
    </w:p>
    <w:bookmarkEnd w:id="1005"/>
    <w:bookmarkStart w:name="z1134" w:id="100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Прием заявления и выдача результата оказания государственной услуги осуществляется с 09.00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 </w:t>
      </w:r>
    </w:p>
    <w:bookmarkEnd w:id="1006"/>
    <w:bookmarkStart w:name="z1135" w:id="100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1007"/>
    <w:bookmarkStart w:name="z1136" w:id="100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bookmarkEnd w:id="1008"/>
    <w:bookmarkStart w:name="z1137" w:id="100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 к услугодателю и в Государственную корпорацию:</w:t>
      </w:r>
    </w:p>
    <w:bookmarkEnd w:id="1009"/>
    <w:bookmarkStart w:name="z1138" w:id="10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услугополучателя по форме согласно приложению 2 к настоящему стандарту государственной услуги;</w:t>
      </w:r>
    </w:p>
    <w:bookmarkEnd w:id="1010"/>
    <w:bookmarkStart w:name="z1139" w:id="10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документ, удостоверяющий личность услугополучателя (требуется для идентификации личности);</w:t>
      </w:r>
    </w:p>
    <w:bookmarkEnd w:id="1011"/>
    <w:bookmarkStart w:name="z1140" w:id="10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копия решения суда о лишении родительских прав;</w:t>
      </w:r>
    </w:p>
    <w:bookmarkEnd w:id="1012"/>
    <w:bookmarkStart w:name="z1141" w:id="10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характеристика органов внутренних дел.</w:t>
      </w:r>
    </w:p>
    <w:bookmarkEnd w:id="1013"/>
    <w:bookmarkStart w:name="z1142" w:id="10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Сведения о документах,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14"/>
    <w:bookmarkStart w:name="z1143" w:id="10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15"/>
    <w:bookmarkStart w:name="z1144" w:id="10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16"/>
    <w:bookmarkStart w:name="z1145" w:id="10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1017"/>
    <w:bookmarkStart w:name="z1146" w:id="10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18"/>
    <w:bookmarkStart w:name="z1147" w:id="10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 </w:t>
      </w:r>
    </w:p>
    <w:bookmarkEnd w:id="1019"/>
    <w:bookmarkStart w:name="z1148" w:id="10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020"/>
    <w:bookmarkStart w:name="z1149" w:id="10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по форме согласно приложению 3 к настоящему стандарту государственной услуги.</w:t>
      </w:r>
    </w:p>
    <w:bookmarkEnd w:id="1021"/>
    <w:bookmarkStart w:name="z1150" w:id="102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022"/>
    <w:bookmarkStart w:name="z1151" w:id="10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14 настоящего стандарта государственной услуги.</w:t>
      </w:r>
    </w:p>
    <w:bookmarkEnd w:id="1023"/>
    <w:bookmarkStart w:name="z1152" w:id="10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1024"/>
    <w:bookmarkStart w:name="z1153" w:id="10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025"/>
    <w:bookmarkStart w:name="z1154" w:id="10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026"/>
    <w:bookmarkStart w:name="z1155" w:id="10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1027"/>
    <w:bookmarkStart w:name="z1156" w:id="10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028"/>
    <w:bookmarkStart w:name="z1157" w:id="10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029"/>
    <w:bookmarkStart w:name="z1158" w:id="10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30"/>
    <w:bookmarkStart w:name="z1159" w:id="10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31"/>
    <w:bookmarkStart w:name="z1160" w:id="10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решений,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1032"/>
    <w:bookmarkStart w:name="z1161" w:id="10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033"/>
    <w:bookmarkStart w:name="z1162" w:id="103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34"/>
    <w:bookmarkStart w:name="z1163" w:id="10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Услугополучателям,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035"/>
    <w:bookmarkStart w:name="z1164" w:id="10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Адреса мест оказания государственной услуги размещены на:</w:t>
      </w:r>
    </w:p>
    <w:bookmarkEnd w:id="1036"/>
    <w:bookmarkStart w:name="z1165" w:id="10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интернет-ресурсе Министерства www.edu.gov.kz;</w:t>
      </w:r>
    </w:p>
    <w:bookmarkEnd w:id="1037"/>
    <w:bookmarkStart w:name="z1166" w:id="10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интернет-ресурсе Государственной корпорации: www.gov4c.kz;</w:t>
      </w:r>
    </w:p>
    <w:bookmarkEnd w:id="1038"/>
    <w:bookmarkStart w:name="z1167" w:id="10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1039"/>
    <w:bookmarkStart w:name="z1168" w:id="10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10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(Ф.И.О.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(адрес проживания услугополучателя)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Разрешение на свидания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с ребенком (детьми) родителям, лишенным родительских прав, не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оказывающие на ребенка негативного влияния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(наименование местного исполнительного органа)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дает разрешение на свидания в период с ___________________по 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 ребенком (детьми)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(фамилия, имя, отчество (при его наличии) ребенка (детей), дата рождения) 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находящегося (-ихся)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(под опекой, попечительством, на патронатном воспитании, в приемной семье, организации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для детей-сирот и детей, оставшихся без попечения родителей).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"___"_______ 20__ г. 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(подпись )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5" w:id="10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                                                Руководителю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     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(наименование местного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исполнительного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                                                     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    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                                                 (фамилия, имя, отчество (при его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наличии), без сокращений,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с указанием места проживания,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            ИИН, контактных телефонов)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      Заявление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Прошу Вас выдать разрешение на свидания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в период с ___________________по _______________________ с ребенком (детьми)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(фамилия, имя, отчество (при его наличии) ребенка (детей)  находящегося (-ихся)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(под опекой, попечительством, на патронатном воспитании, в приемной семье, организации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образования для детей-сирот и детей, оставшихся без попечения родителей)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Согласен(а) на использования сведений, составляющих охраняемую </w:t>
      </w:r>
      <w:r>
        <w:rPr>
          <w:rFonts w:ascii="Consolas"/>
          <w:b w:val="false"/>
          <w:i w:val="false"/>
          <w:color w:val="000000"/>
          <w:sz w:val="20"/>
        </w:rPr>
        <w:t>Законом</w:t>
      </w:r>
      <w:r>
        <w:rPr>
          <w:rFonts w:ascii="Consolas"/>
          <w:b w:val="false"/>
          <w:i w:val="false"/>
          <w:color w:val="000000"/>
          <w:sz w:val="20"/>
        </w:rPr>
        <w:t xml:space="preserve"> РК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"О персональных данных и их защите" тайну, содержащихся в информационных системах.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"__" _____________ 20 ___года 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(подпись заявителя)</w:t>
      </w:r>
    </w:p>
    <w:bookmarkEnd w:id="10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8" w:id="10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Расписка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об отказе в приеме документов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Руководствуясь </w:t>
      </w:r>
      <w:r>
        <w:rPr>
          <w:rFonts w:ascii="Consolas"/>
          <w:b w:val="false"/>
          <w:i w:val="false"/>
          <w:color w:val="000000"/>
          <w:sz w:val="20"/>
        </w:rPr>
        <w:t>пунктом 2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20 Закона Республики Казахстан от 15 апреля 2013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года "О государственных услугах", отдел №__ филиала Некоммерческого акционерного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общества "Государственная корпорация "Правительства для граждан" (указать адрес)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отказывает в приеме документов на оказание государственной услуги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ввиду представления Вами неполного пакета документов согласно перечню,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предусмотренному стандартом государственной услуги, а именно: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Наименование отсутствующих документов: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1)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2) ________________________________________;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3) ….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Настоящая расписка составлена в двух экземплярах, по одному для каждой стороны.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____________________________________              ________________________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Фамилия, имя, отчество (при его наличии)                   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работника Государственной корпорации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Исполнитель: 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Фамилия, имя, отчество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Телефон: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Получил: 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Фамилия, имя, отчество (при его наличии)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подпись услугополучателя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"___" _________ 20__ г.</w:t>
      </w:r>
    </w:p>
    <w:bookmarkEnd w:id="10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25 декабря 2017 года № 650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"Об утверждении стандартов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сфере семьи и детей"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1181" w:id="104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1043"/>
    <w:bookmarkStart w:name="z1182" w:id="104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1. Общие положения</w:t>
      </w:r>
    </w:p>
    <w:bookmarkEnd w:id="1044"/>
    <w:bookmarkStart w:name="z1183" w:id="10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услуга).</w:t>
      </w:r>
    </w:p>
    <w:bookmarkEnd w:id="1045"/>
    <w:bookmarkStart w:name="z1184" w:id="10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046"/>
    <w:bookmarkStart w:name="z1185" w:id="10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Государственная услуга оказывается местными исполнительными органами городов Астаны и Алматы, районов и городов областного значения (далее – услугодатель).</w:t>
      </w:r>
    </w:p>
    <w:bookmarkEnd w:id="1047"/>
    <w:bookmarkStart w:name="z1186" w:id="10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10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Выдача результата оказания государственной услуги осуществляются через канцелярию услугодателя.</w:t>
      </w:r>
    </w:p>
    <w:bookmarkStart w:name="z1187" w:id="1049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49"/>
    <w:bookmarkStart w:name="z1188" w:id="10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Сроки оказания государственной услуги:</w:t>
      </w:r>
    </w:p>
    <w:bookmarkEnd w:id="1050"/>
    <w:bookmarkStart w:name="z1189" w:id="105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с момента сдачи документов услугодателю – 30 (тридцать) календарных дней;</w:t>
      </w:r>
    </w:p>
    <w:bookmarkEnd w:id="1051"/>
    <w:bookmarkStart w:name="z1190" w:id="10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максимально допустимое время ожидания для сдачи документов  – 20 минут;</w:t>
      </w:r>
    </w:p>
    <w:bookmarkEnd w:id="1052"/>
    <w:bookmarkStart w:name="z1191" w:id="105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максимально допустимое время обслуживания – 30 минут.</w:t>
      </w:r>
    </w:p>
    <w:bookmarkEnd w:id="1053"/>
    <w:bookmarkStart w:name="z1192" w:id="105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5. Форма оказания государственной услуги – бумажная.</w:t>
      </w:r>
    </w:p>
    <w:bookmarkEnd w:id="1054"/>
    <w:bookmarkStart w:name="z1193" w:id="105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6. Результат оказания государственной услуги – договор о передаче ребенка (детей) на воспитание в приемную семью и решение о назначении выплаты денежных средств на их содержание по форме согласно приложению 1 к настоящему стандарту,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055"/>
    <w:bookmarkStart w:name="z1194" w:id="105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Форма предоставления результата оказания государственной услуги – бумажная.</w:t>
      </w:r>
    </w:p>
    <w:bookmarkEnd w:id="1056"/>
    <w:bookmarkStart w:name="z1195" w:id="105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7. Государственная услуга оказывается физическим лицам (далее – услугополучатель) бесплатно.</w:t>
      </w:r>
    </w:p>
    <w:bookmarkEnd w:id="1057"/>
    <w:bookmarkStart w:name="z1196" w:id="105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8. График работы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bookmarkEnd w:id="1058"/>
    <w:bookmarkStart w:name="z1197" w:id="105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1059"/>
    <w:bookmarkStart w:name="z1198" w:id="106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060"/>
    <w:bookmarkStart w:name="z1199" w:id="106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заявление о приеме ребенка (детей) на воспитание в приемную семью и назначении  выплаты денежных средств на их содержание по форме согласно приложению 2 к настоящему Стандарту;</w:t>
      </w:r>
    </w:p>
    <w:bookmarkEnd w:id="1061"/>
    <w:bookmarkStart w:name="z1200" w:id="106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копии документов, удостоверяющих личность;</w:t>
      </w:r>
    </w:p>
    <w:bookmarkEnd w:id="1062"/>
    <w:bookmarkStart w:name="z1201" w:id="106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копию свидетельства о заключении брака, если состоит в браке;</w:t>
      </w:r>
    </w:p>
    <w:bookmarkEnd w:id="1063"/>
    <w:bookmarkStart w:name="z1202" w:id="106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</w:t>
      </w:r>
      <w:r>
        <w:rPr>
          <w:rFonts w:ascii="Consolas"/>
          <w:b w:val="false"/>
          <w:i w:val="false"/>
          <w:color w:val="000000"/>
          <w:sz w:val="20"/>
        </w:rPr>
        <w:t>перечнем</w:t>
      </w:r>
      <w:r>
        <w:rPr>
          <w:rFonts w:ascii="Consolas"/>
          <w:b w:val="false"/>
          <w:i w:val="false"/>
          <w:color w:val="000000"/>
          <w:sz w:val="20"/>
        </w:rPr>
        <w:t xml:space="preserve">, утвержденным приказом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 (далее – приказ № 907);</w:t>
      </w:r>
    </w:p>
    <w:bookmarkEnd w:id="1064"/>
    <w:bookmarkStart w:name="z1203" w:id="106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копии справок о наличии либо отсутствии судимости услугополучателя и супруга(-и), если состоит в браке;</w:t>
      </w:r>
    </w:p>
    <w:bookmarkEnd w:id="1065"/>
    <w:bookmarkStart w:name="z1204" w:id="106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документы, подтверждающие право собственности на жилище или право пользования жилищем (договор аренды) услугополучателя и (или) супруга(-и), если состоит в браке;</w:t>
      </w:r>
    </w:p>
    <w:bookmarkEnd w:id="1066"/>
    <w:bookmarkStart w:name="z1205" w:id="106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копию договора об открытии текущего счета в банке второго уровня.</w:t>
      </w:r>
    </w:p>
    <w:bookmarkEnd w:id="1067"/>
    <w:bookmarkStart w:name="z1206" w:id="106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 и (или) документов с истекшим сроком действия услугодатель отказывает в приеме заявления.</w:t>
      </w:r>
    </w:p>
    <w:bookmarkEnd w:id="1068"/>
    <w:bookmarkStart w:name="z1207" w:id="106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Акт жилищно-бытовых условий лица, претендующего принять ребенка на воспитание в приемную семью, по форме согласно приложению 3 к настоящему стандарту государственной услуги готовится услугодателем после предоставления вышеназванных документов в течение десяти календарных дней.</w:t>
      </w:r>
    </w:p>
    <w:bookmarkEnd w:id="1069"/>
    <w:bookmarkStart w:name="z1208" w:id="107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10. Основаниями для отказа в оказании государственной услуги являются:</w:t>
      </w:r>
    </w:p>
    <w:bookmarkEnd w:id="1070"/>
    <w:bookmarkStart w:name="z1209" w:id="107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несовершеннолетие услугополучателя;</w:t>
      </w:r>
    </w:p>
    <w:bookmarkEnd w:id="1071"/>
    <w:bookmarkStart w:name="z1210" w:id="107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признание судом услугополучателя недееспособным или ограниченно дееспособным;</w:t>
      </w:r>
    </w:p>
    <w:bookmarkEnd w:id="1072"/>
    <w:bookmarkStart w:name="z1211" w:id="107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1073"/>
    <w:bookmarkStart w:name="z1212" w:id="107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074"/>
    <w:bookmarkStart w:name="z1213" w:id="107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решение суда об отмене усыновления по вине бывших усыновителей;</w:t>
      </w:r>
    </w:p>
    <w:bookmarkEnd w:id="1075"/>
    <w:bookmarkStart w:name="z1214" w:id="107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076"/>
    <w:bookmarkStart w:name="z1215" w:id="107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7) отсутствие у услугополучателя постоянного места жительства;</w:t>
      </w:r>
    </w:p>
    <w:bookmarkEnd w:id="1077"/>
    <w:bookmarkStart w:name="z1216" w:id="107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078"/>
    <w:bookmarkStart w:name="z1217" w:id="107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9) отсутствие гражданства у услугополучателя;</w:t>
      </w:r>
    </w:p>
    <w:bookmarkEnd w:id="1079"/>
    <w:bookmarkStart w:name="z1218" w:id="108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080"/>
    <w:bookmarkStart w:name="z1219" w:id="108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081"/>
    <w:bookmarkStart w:name="z1220" w:id="108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082"/>
    <w:bookmarkStart w:name="z1221" w:id="108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Consolas"/>
          <w:b w:val="false"/>
          <w:i w:val="false"/>
          <w:color w:val="000000"/>
          <w:sz w:val="20"/>
        </w:rPr>
        <w:t>статьи 35</w:t>
      </w:r>
      <w:r>
        <w:rPr>
          <w:rFonts w:ascii="Consolas"/>
          <w:b w:val="false"/>
          <w:i w:val="false"/>
          <w:color w:val="000000"/>
          <w:sz w:val="20"/>
        </w:rPr>
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083"/>
    <w:bookmarkStart w:name="z1222" w:id="108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услугодателей и (или) их должностных лиц по вопросам оказания государственных услуг</w:t>
      </w:r>
    </w:p>
    <w:bookmarkEnd w:id="1084"/>
    <w:bookmarkStart w:name="z1223" w:id="108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руководителя соответствующего местного исполнительного органа городов Астаны и Алматы, районов и городов областного значения (далее – акимат) по адресам, указанным в пункте 13 настоящего стандарта государственной услуги.</w:t>
      </w:r>
    </w:p>
    <w:bookmarkEnd w:id="1085"/>
    <w:bookmarkStart w:name="z1224" w:id="108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подается в письменной форме по почте либо нарочно через канцелярию услугодателя или акимата.</w:t>
      </w:r>
    </w:p>
    <w:bookmarkEnd w:id="1086"/>
    <w:bookmarkStart w:name="z1225" w:id="108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087"/>
    <w:bookmarkStart w:name="z1226" w:id="108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Подтверждением принятия жалобы является ее регистрация (штамп, входящий номер и дата) в канцелярии услугодателя или акимата с указанием фамилии и инициалов лица, принявшего жалобу, срока и места получения ответа на поданную жалобу.</w:t>
      </w:r>
    </w:p>
    <w:bookmarkEnd w:id="1088"/>
    <w:bookmarkStart w:name="z1227" w:id="108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089"/>
    <w:bookmarkStart w:name="z1228" w:id="109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90"/>
    <w:bookmarkStart w:name="z1229" w:id="109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91"/>
    <w:bookmarkStart w:name="z1230" w:id="109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Также информацию о порядке обжалования действий (бездействия) услугодателя и (или) его должностных лиц можно получить по телефону Единого контакт-центра 1414, 8 800 080 7777.</w:t>
      </w:r>
    </w:p>
    <w:bookmarkEnd w:id="1092"/>
    <w:bookmarkStart w:name="z1231" w:id="109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093"/>
    <w:bookmarkStart w:name="z1232" w:id="1094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94"/>
    <w:bookmarkStart w:name="z1233" w:id="109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13. Адреса мест оказания государственной услуги размещены на интернет-ресурсе Министерства: www.edu.gov.kz.</w:t>
      </w:r>
    </w:p>
    <w:bookmarkEnd w:id="1095"/>
    <w:bookmarkStart w:name="z1234" w:id="109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1096"/>
    <w:bookmarkStart w:name="z1235" w:id="109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1414, 8 800 080 7777.</w:t>
      </w:r>
    </w:p>
    <w:bookmarkEnd w:id="10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 воспитание в приемную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семью и назначение выплаты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денежных средств на их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содержание"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8" w:id="109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                                     Решение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о назначении денежных средств, выделяемых на содержание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ребенка (детей), переданного в приемную семью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___ от "___" ____ 20___ года</w:t>
      </w:r>
    </w:p>
    <w:bookmarkEnd w:id="1098"/>
    <w:bookmarkStart w:name="z1239" w:id="109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            (наименование органа)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№ дела _____________</w:t>
      </w:r>
    </w:p>
    <w:bookmarkEnd w:id="1099"/>
    <w:bookmarkStart w:name="z1240" w:id="110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 Гражданин (ка)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(фамилия, имя, отчество (при его наличии))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обращения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 ребенка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рождения ребенка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Договор о передаче ребенка в приемную семью 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Дата заключения _______ 20 __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Назначенная сумма денежных средств с ____20 __ года по ___20 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в размере _______________________________ месячных расчетных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показателей             (прописью)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Выплата денежных средств прекращена по причине: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М.П.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            (подпись и Ф.И.О. (при его наличии) руководителя органа)</w:t>
      </w:r>
    </w:p>
    <w:bookmarkEnd w:id="1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7"/>
        <w:gridCol w:w="10733"/>
      </w:tblGrid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      Местный исполнительный орган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городов Астаны и Алматы,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районов 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от 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(Ф.И.О. (при его наличии)) 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индивидуальный идентификационный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номер)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Проживающими по адресу,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Телефон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Заявление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Просим Вас передать на воспитание в приемную семью детей: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1. _______________ указать Ф.И.О. (при его наличии) и индивидуальный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идентификационный номер детей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2._______________ указать Ф.И.О. (при его наличии) и индивидуальный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идентификационный номер детей,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3._______________ указать Ф.И.О. (при его наличии) и индивидуальный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идентификационный номер детей,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4._______________ указать Ф.И.О. (при его наличии) и индивидуальный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идентификационный номер детей, проживающим (и) (наименование организации образования):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 и назначить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денежные средства на их содержание.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Против проведения обследования жилищно-бытовых условий не возражаем.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"___" ____________ 20__ года                                     подпись лиц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воспитание в приемную семью 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назначение выплаты денежных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Утверждаю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      Руководитель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местного исполнительного органа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городов Астаны и Алматы, районов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и городов областного значения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      Ф.И.О. (при его наличии)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"__" ______________ 20___ года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            дата, подпись, место печати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            АКТ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обследования жилищно-бытовых условий лиц, желающих принять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      ребенка (детей) в приемную семью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Дата проведения обследования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Обследование проведено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(фамилия, имя, отчество (при его наличии), должность лица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проводившего обследование 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Адрес и телефон органа, осуществляющего функции по опеке и попечительству: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1. Проводилось обследование условий жизни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(Ф.И.О. (при его наличии), год рождения)____________________________________________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фактического проживания 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Образование_____________________________________________________________________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Место работы____________________________________________________________________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(Ф.И.О. (при его наличии), год рождения)____________________________________________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жительства (по месту регистрации)____________________________________________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фактического проживания___________________________________________________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Образование_____________________________________________________________________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Место работы____________________________________________________________________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2. Общая характеристика жилищно-бытовых условий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Документ, подтверждающий право пользования жилищем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Ф.И.О. (при его наличии ) собственника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жилья___________________________________________________________________________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Общая площадь ___________ (кв. м) жилая площадь _____________ (кв. м)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Количество жилых комнат _________ прописаны ________(постоянно, временно)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Благоустроенность жилья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(благоустроенное, неблагоустроенное, с частичными удобствами)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Санитарно-гигиеническое состояние  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                   (хорошее, удовлетворительное, неудовлетворительное)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Дополнительные сведения о жилье ( наличие отдельного спального места для ребенка,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подготовки уроков, отдыха, наличие мебели) _________________________________________ 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3. Другие члены семьи, проживающие совместно: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8"/>
        <w:gridCol w:w="1245"/>
        <w:gridCol w:w="3644"/>
        <w:gridCol w:w="1246"/>
        <w:gridCol w:w="767"/>
      </w:tblGrid>
      <w:tr>
        <w:trPr>
          <w:trHeight w:val="30" w:hRule="atLeast"/>
        </w:trPr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01"/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10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1250" w:id="110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4. Сведения о доходах семьи: общая сумма _____________, в том числе заработная плата,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другие доходы ________________________ (расписать).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5. Характеристика приемной семьи (межличностные взаимоотношения в семье, личные качества, интересы, опыт общения с детьми, готовность всех членов семьи к приему детей)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6. Мотивы создания приемной семьи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7. Заключение (наличие условий для передачи детей в приемную семью)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_________ ___________________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 (подпись) (инициалы, фамилия)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(дата)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Ознакомлены:____________________________________________________________________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 Ф.И.О. (при его наличии), дата, подпись кандидатов в приемные родители)</w:t>
      </w:r>
    </w:p>
    <w:bookmarkEnd w:id="1102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