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w14="http://schemas.microsoft.com/office/word/2010/wordml" xmlns:w15="http://schemas.microsoft.com/office/word/2012/wordml" xmlns:m="http://schemas.openxmlformats.org/officeDocument/2006/math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8ee1a1" w14:textId="7e8ee1a1">
      <w:pPr>
        <w:spacing w:after="0"/>
        <w:ind w:left="0"/>
        <w:jc w:val="left"/>
        <w15:collapsed w:val="false"/>
      </w:pPr>
      <w:r>
        <w:rPr>
          <w:b w:val="false"/>
          <w:i w:val="false"/>
          <w:color w:val="000000"/>
          <w:sz w:val="20"/>
        </w:rPr>
        <w:t>
				</w:t>
      </w:r>
      <w:r>
        <w:drawing>
          <wp:inline distT="0" distB="0" distL="0" distR="0">
            <wp:extent cx="19050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false"/>
          <w:i w:val="false"/>
          <w:color w:val="000000"/>
          <w:sz w:val="20"/>
        </w:rPr>
        <w:t>
					</w:t>
      </w:r>
    </w:p>
    <w:p>
      <w:pPr>
        <w:spacing w:after="0"/>
        <w:ind w:left="0"/>
        <w:jc w:val="left"/>
      </w:pPr>
      <w:r>
        <w:rPr>
          <w:b/>
          <w:i w:val="false"/>
          <w:color w:val="000000"/>
        </w:rPr>
        <w:t>О внесении изменения в приказ и.о. Министра образования и науки Республики Казахстан от 23 октября 2007 года № 502 "Об утверждении формы документов строгой отчетности, используемых организациями образования в образовательной деятельности"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Приказ и.о. Министра образования и науки Республики Казахстан от 14 сентября 2009 года № 425. Зарегистрирован в Министерстве юстиции Республики Казахстан 16 октября 2009 года № 5822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				</w:t>
      </w: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 xml:space="preserve">
      В целях реализации подпункта 23) </w:t>
      </w:r>
      <w:r>
        <w:rPr>
          <w:b w:val="false"/>
          <w:i w:val="false"/>
          <w:color w:val="000000"/>
          <w:sz w:val="20"/>
        </w:rPr>
        <w:t>статьи 5</w:t>
      </w:r>
      <w:r>
        <w:rPr>
          <w:b w:val="false"/>
          <w:i w:val="false"/>
          <w:color w:val="000000"/>
          <w:sz w:val="20"/>
        </w:rPr>
        <w:t xml:space="preserve"> Закона Республики Казахстан "Об образовании" </w:t>
      </w:r>
      <w:r>
        <w:rPr>
          <w:b/>
          <w:i w:val="false"/>
          <w:color w:val="000000"/>
          <w:sz w:val="20"/>
        </w:rPr>
        <w:t>ПРИКАЗЫВАЮ: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 xml:space="preserve">
      1. Внести в </w:t>
      </w:r>
      <w:r>
        <w:rPr>
          <w:b w:val="false"/>
          <w:i w:val="false"/>
          <w:color w:val="000000"/>
          <w:sz w:val="20"/>
        </w:rPr>
        <w:t>приказ</w:t>
      </w:r>
      <w:r>
        <w:rPr>
          <w:b w:val="false"/>
          <w:i w:val="false"/>
          <w:color w:val="000000"/>
          <w:sz w:val="20"/>
        </w:rPr>
        <w:t xml:space="preserve"> и.о. Министра образования и науки Республики Казахстан от 23 октября 2007 года № 502 "Об утверждении формы документов строгой отчетности, используемых организациями образования в образовательной деятельности" (зарегистрирован в Реестре государственной регистрации нормативных правовых актов за № 4991), следующее изменение: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Формы документов строгой отчетности, используемых организациями образования в образовательной деятельности, утвержденных указанным приказом, изложить в редакции согласно приложениям 1-55 к настоящему приказу.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2. Департаменту высшего и послевузовского образования (Омирбаев С.М.) в установленном порядке: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1) направить настоящий приказ на государственную регистрацию в Министерство юстиции Республики Казахстан;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2) обеспечить официальное опубликование настоящего приказа после его государственной регистрации.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3. Контроль за исполнением настоящего приказа оставляю за собой.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  </w:t>
      </w:r>
      <w:r>
        <w:rPr>
          <w:b w:val="false"/>
          <w:i/>
          <w:color w:val="000000"/>
          <w:sz w:val="20"/>
        </w:rPr>
        <w:t>И.о. Министра                              А. Жакупов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right"/>
      </w:pP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 xml:space="preserve">
Приложение 1         </w:t>
      </w:r>
      <w:r>
        <w:br/>
      </w:r>
      <w:r>
        <w:rPr>
          <w:b w:val="false"/>
          <w:i w:val="false"/>
          <w:color w:val="000000"/>
          <w:sz w:val="20"/>
        </w:rPr>
        <w:t>
к приказу Министра образования и</w:t>
      </w:r>
      <w:r>
        <w:br/>
      </w:r>
      <w:r>
        <w:rPr>
          <w:b w:val="false"/>
          <w:i w:val="false"/>
          <w:color w:val="000000"/>
          <w:sz w:val="20"/>
        </w:rPr>
        <w:t xml:space="preserve">
науки Республики Казахстан   </w:t>
      </w:r>
      <w:r>
        <w:br/>
      </w:r>
      <w:r>
        <w:rPr>
          <w:b w:val="false"/>
          <w:i w:val="false"/>
          <w:color w:val="000000"/>
          <w:sz w:val="20"/>
        </w:rPr>
        <w:t xml:space="preserve">
от 14 сентября 2009 г. № 425  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right"/>
      </w:pPr>
      <w:r>
        <w:rPr>
          <w:b w:val="false"/>
          <w:i w:val="false"/>
          <w:color w:val="000000"/>
          <w:sz w:val="20"/>
        </w:rPr>
        <w:t xml:space="preserve">Утверждена          </w:t>
      </w:r>
      <w:r>
        <w:br/>
      </w:r>
      <w:r>
        <w:rPr>
          <w:b w:val="false"/>
          <w:i w:val="false"/>
          <w:color w:val="000000"/>
          <w:sz w:val="20"/>
        </w:rPr>
        <w:t>
приказом Министра образования</w:t>
      </w:r>
      <w:r>
        <w:br/>
      </w:r>
      <w:r>
        <w:rPr>
          <w:b w:val="false"/>
          <w:i w:val="false"/>
          <w:color w:val="000000"/>
          <w:sz w:val="20"/>
        </w:rPr>
        <w:t xml:space="preserve">
и науки Республики Казахстан </w:t>
      </w:r>
      <w:r>
        <w:br/>
      </w:r>
      <w:r>
        <w:rPr>
          <w:b w:val="false"/>
          <w:i w:val="false"/>
          <w:color w:val="000000"/>
          <w:sz w:val="20"/>
        </w:rPr>
        <w:t>
от 23 октября 2007 года № 502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right"/>
      </w:pPr>
      <w:r>
        <w:rPr>
          <w:b/>
          <w:i w:val="false"/>
          <w:color w:val="000000"/>
          <w:sz w:val="20"/>
        </w:rPr>
        <w:t>Форма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  </w:t>
      </w:r>
      <w:r>
        <w:rPr>
          <w:b/>
          <w:i w:val="false"/>
          <w:color w:val="000080"/>
          <w:sz w:val="20"/>
        </w:rPr>
        <w:t>Министерство образования и науки Республики Казахстан</w:t>
      </w:r>
      <w:r>
        <w:br/>
      </w:r>
      <w:r>
        <w:rPr>
          <w:b w:val="false"/>
          <w:i w:val="false"/>
          <w:color w:val="000000"/>
          <w:sz w:val="20"/>
        </w:rPr>
        <w:t>
                   </w:t>
      </w:r>
      <w:r>
        <w:rPr>
          <w:b/>
          <w:i w:val="false"/>
          <w:color w:val="000080"/>
          <w:sz w:val="20"/>
        </w:rPr>
        <w:t>Книга регистрации приказов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 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                           (область)</w:t>
      </w:r>
      <w:r>
        <w:br/>
      </w:r>
      <w:r>
        <w:rPr>
          <w:b w:val="false"/>
          <w:i w:val="false"/>
          <w:color w:val="000000"/>
          <w:sz w:val="20"/>
        </w:rPr>
        <w:t>
      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                      (район, город (село)</w:t>
      </w:r>
      <w:r>
        <w:br/>
      </w:r>
      <w:r>
        <w:rPr>
          <w:b w:val="false"/>
          <w:i w:val="false"/>
          <w:color w:val="000000"/>
          <w:sz w:val="20"/>
        </w:rPr>
        <w:t>
      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                      (название школы)</w:t>
      </w:r>
      <w:r>
        <w:br/>
      </w:r>
      <w:r>
        <w:rPr>
          <w:b w:val="false"/>
          <w:i w:val="false"/>
          <w:color w:val="000000"/>
          <w:sz w:val="20"/>
        </w:rPr>
        <w:t>
            Книга начата в _______________ году</w:t>
      </w:r>
      <w:r>
        <w:br/>
      </w:r>
      <w:r>
        <w:rPr>
          <w:b w:val="false"/>
          <w:i w:val="false"/>
          <w:color w:val="000000"/>
          <w:sz w:val="20"/>
        </w:rPr>
        <w:t>
            Книга окончена в _____________ году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2193"/>
        <w:gridCol w:w="2733"/>
        <w:gridCol w:w="3513"/>
        <w:gridCol w:w="5273"/>
      </w:tblGrid>
      <w:tr>
        <w:tc>
          <w:tcPr>
            <w:tcW w:w="21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N приказа</w:t>
            </w:r>
          </w:p>
        </w:tc>
        <w:tc>
          <w:tcPr>
            <w:tcW w:w="2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Дата издания</w:t>
            </w:r>
          </w:p>
        </w:tc>
        <w:tc>
          <w:tcPr>
            <w:tcW w:w="3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Название приказа</w:t>
            </w:r>
          </w:p>
        </w:tc>
        <w:tc>
          <w:tcPr>
            <w:tcW w:w="52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Кем подписан (Фамилия,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имя, отчество, должность)</w:t>
            </w:r>
          </w:p>
        </w:tc>
      </w:tr>
      <w:tr>
        <w:tc>
          <w:tcPr>
            <w:tcW w:w="21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1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1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1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1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right"/>
      </w:pP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 xml:space="preserve">
Приложение 2         </w:t>
      </w:r>
      <w:r>
        <w:br/>
      </w:r>
      <w:r>
        <w:rPr>
          <w:b w:val="false"/>
          <w:i w:val="false"/>
          <w:color w:val="000000"/>
          <w:sz w:val="20"/>
        </w:rPr>
        <w:t>
к приказу Министра образования и</w:t>
      </w:r>
      <w:r>
        <w:br/>
      </w:r>
      <w:r>
        <w:rPr>
          <w:b w:val="false"/>
          <w:i w:val="false"/>
          <w:color w:val="000000"/>
          <w:sz w:val="20"/>
        </w:rPr>
        <w:t xml:space="preserve">
науки Республики Казахстан   </w:t>
      </w:r>
      <w:r>
        <w:br/>
      </w:r>
      <w:r>
        <w:rPr>
          <w:b w:val="false"/>
          <w:i w:val="false"/>
          <w:color w:val="000000"/>
          <w:sz w:val="20"/>
        </w:rPr>
        <w:t xml:space="preserve">
от 14 сентября 2009 г. № 425  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right"/>
      </w:pPr>
      <w:r>
        <w:rPr>
          <w:b w:val="false"/>
          <w:i w:val="false"/>
          <w:color w:val="000000"/>
          <w:sz w:val="20"/>
        </w:rPr>
        <w:t xml:space="preserve">Утверждена          </w:t>
      </w:r>
      <w:r>
        <w:br/>
      </w:r>
      <w:r>
        <w:rPr>
          <w:b w:val="false"/>
          <w:i w:val="false"/>
          <w:color w:val="000000"/>
          <w:sz w:val="20"/>
        </w:rPr>
        <w:t>
приказом Министра образования</w:t>
      </w:r>
      <w:r>
        <w:br/>
      </w:r>
      <w:r>
        <w:rPr>
          <w:b w:val="false"/>
          <w:i w:val="false"/>
          <w:color w:val="000000"/>
          <w:sz w:val="20"/>
        </w:rPr>
        <w:t xml:space="preserve">
и науки Республики Казахстан </w:t>
      </w:r>
      <w:r>
        <w:br/>
      </w:r>
      <w:r>
        <w:rPr>
          <w:b w:val="false"/>
          <w:i w:val="false"/>
          <w:color w:val="000000"/>
          <w:sz w:val="20"/>
        </w:rPr>
        <w:t>
от 23 октября 2007 года № 502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right"/>
      </w:pPr>
      <w:r>
        <w:rPr>
          <w:b/>
          <w:i w:val="false"/>
          <w:color w:val="000000"/>
          <w:sz w:val="20"/>
        </w:rPr>
        <w:t>Форма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  </w:t>
      </w:r>
      <w:r>
        <w:rPr>
          <w:b/>
          <w:i w:val="false"/>
          <w:color w:val="000080"/>
          <w:sz w:val="20"/>
        </w:rPr>
        <w:t>Министерство образования и науки Республики Казахстан</w:t>
      </w:r>
      <w:r>
        <w:br/>
      </w:r>
      <w:r>
        <w:rPr>
          <w:b w:val="false"/>
          <w:i w:val="false"/>
          <w:color w:val="000000"/>
          <w:sz w:val="20"/>
        </w:rPr>
        <w:t>
          </w:t>
      </w:r>
      <w:r>
        <w:rPr>
          <w:b/>
          <w:i w:val="false"/>
          <w:color w:val="000080"/>
          <w:sz w:val="20"/>
        </w:rPr>
        <w:t>Книга протоколов педагогического совета школы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 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                           (область)</w:t>
      </w:r>
      <w:r>
        <w:br/>
      </w:r>
      <w:r>
        <w:rPr>
          <w:b w:val="false"/>
          <w:i w:val="false"/>
          <w:color w:val="000000"/>
          <w:sz w:val="20"/>
        </w:rPr>
        <w:t>
      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                      (район, город (село)</w:t>
      </w:r>
      <w:r>
        <w:br/>
      </w:r>
      <w:r>
        <w:rPr>
          <w:b w:val="false"/>
          <w:i w:val="false"/>
          <w:color w:val="000000"/>
          <w:sz w:val="20"/>
        </w:rPr>
        <w:t>
      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                       (название школы)</w:t>
      </w:r>
      <w:r>
        <w:br/>
      </w:r>
      <w:r>
        <w:rPr>
          <w:b w:val="false"/>
          <w:i w:val="false"/>
          <w:color w:val="000000"/>
          <w:sz w:val="20"/>
        </w:rPr>
        <w:t>
            Книга начата в _______________ году</w:t>
      </w:r>
      <w:r>
        <w:br/>
      </w:r>
      <w:r>
        <w:rPr>
          <w:b w:val="false"/>
          <w:i w:val="false"/>
          <w:color w:val="000000"/>
          <w:sz w:val="20"/>
        </w:rPr>
        <w:t>
            Книга окончена в _____________ году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       ПРОТОКОЛ N</w:t>
      </w:r>
      <w:r>
        <w:br/>
      </w:r>
      <w:r>
        <w:rPr>
          <w:b w:val="false"/>
          <w:i w:val="false"/>
          <w:color w:val="000000"/>
          <w:sz w:val="20"/>
        </w:rPr>
        <w:t>
Заседания (совещания, собрания)_______________________________</w:t>
      </w:r>
      <w:r>
        <w:br/>
      </w:r>
      <w:r>
        <w:rPr>
          <w:b w:val="false"/>
          <w:i w:val="false"/>
          <w:color w:val="000000"/>
          <w:sz w:val="20"/>
        </w:rPr>
        <w:t>
______________________________________________________________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______________________________________________________________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______________________________________________________________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        (дата проведения должна указываться полностью)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Присутствовали: (фамилии, имена и отчества указываются полностью)</w:t>
      </w:r>
      <w:r>
        <w:br/>
      </w:r>
      <w:r>
        <w:rPr>
          <w:b w:val="false"/>
          <w:i w:val="false"/>
          <w:color w:val="000000"/>
          <w:sz w:val="20"/>
        </w:rPr>
        <w:t>
      Повестка дня:</w:t>
      </w:r>
      <w:r>
        <w:br/>
      </w:r>
      <w:r>
        <w:rPr>
          <w:b w:val="false"/>
          <w:i w:val="false"/>
          <w:color w:val="000000"/>
          <w:sz w:val="20"/>
        </w:rPr>
        <w:t>
      1. Слушали: 1. Наименование рассмотренного вопроса.</w:t>
      </w:r>
      <w:r>
        <w:br/>
      </w:r>
      <w:r>
        <w:rPr>
          <w:b w:val="false"/>
          <w:i w:val="false"/>
          <w:color w:val="000000"/>
          <w:sz w:val="20"/>
        </w:rPr>
        <w:t>
      2. Выступили: 1. Фамилии выступивших и краткие содержания выступлений</w:t>
      </w:r>
      <w:r>
        <w:br/>
      </w:r>
      <w:r>
        <w:rPr>
          <w:b w:val="false"/>
          <w:i w:val="false"/>
          <w:color w:val="000000"/>
          <w:sz w:val="20"/>
        </w:rPr>
        <w:t>
      3. Постановили: 1. Решение, принятое по данному вопросу</w:t>
      </w:r>
      <w:r>
        <w:br/>
      </w:r>
      <w:r>
        <w:rPr>
          <w:b w:val="false"/>
          <w:i w:val="false"/>
          <w:color w:val="000000"/>
          <w:sz w:val="20"/>
        </w:rPr>
        <w:t>
                      И так далее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Председатель ________________ (фамилия)</w:t>
      </w:r>
      <w:r>
        <w:br/>
      </w:r>
      <w:r>
        <w:rPr>
          <w:b w:val="false"/>
          <w:i w:val="false"/>
          <w:color w:val="000000"/>
          <w:sz w:val="20"/>
        </w:rPr>
        <w:t>
Секретарь ________________ (фамилия)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right"/>
      </w:pP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 xml:space="preserve">
Приложение 3         </w:t>
      </w:r>
      <w:r>
        <w:br/>
      </w:r>
      <w:r>
        <w:rPr>
          <w:b w:val="false"/>
          <w:i w:val="false"/>
          <w:color w:val="000000"/>
          <w:sz w:val="20"/>
        </w:rPr>
        <w:t>
к приказу Министра образования и</w:t>
      </w:r>
      <w:r>
        <w:br/>
      </w:r>
      <w:r>
        <w:rPr>
          <w:b w:val="false"/>
          <w:i w:val="false"/>
          <w:color w:val="000000"/>
          <w:sz w:val="20"/>
        </w:rPr>
        <w:t xml:space="preserve">
науки Республики Казахстан   </w:t>
      </w:r>
      <w:r>
        <w:br/>
      </w:r>
      <w:r>
        <w:rPr>
          <w:b w:val="false"/>
          <w:i w:val="false"/>
          <w:color w:val="000000"/>
          <w:sz w:val="20"/>
        </w:rPr>
        <w:t xml:space="preserve">
от 14 сентября 2009 г. № 425  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right"/>
      </w:pPr>
      <w:r>
        <w:rPr>
          <w:b w:val="false"/>
          <w:i w:val="false"/>
          <w:color w:val="000000"/>
          <w:sz w:val="20"/>
        </w:rPr>
        <w:t xml:space="preserve">Утверждена          </w:t>
      </w:r>
      <w:r>
        <w:br/>
      </w:r>
      <w:r>
        <w:rPr>
          <w:b w:val="false"/>
          <w:i w:val="false"/>
          <w:color w:val="000000"/>
          <w:sz w:val="20"/>
        </w:rPr>
        <w:t>
приказом Министра образования</w:t>
      </w:r>
      <w:r>
        <w:br/>
      </w:r>
      <w:r>
        <w:rPr>
          <w:b w:val="false"/>
          <w:i w:val="false"/>
          <w:color w:val="000000"/>
          <w:sz w:val="20"/>
        </w:rPr>
        <w:t xml:space="preserve">
и науки Республики Казахстан </w:t>
      </w:r>
      <w:r>
        <w:br/>
      </w:r>
      <w:r>
        <w:rPr>
          <w:b w:val="false"/>
          <w:i w:val="false"/>
          <w:color w:val="000000"/>
          <w:sz w:val="20"/>
        </w:rPr>
        <w:t>
от 23 октября 2007 года № 502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right"/>
      </w:pPr>
      <w:r>
        <w:rPr>
          <w:b/>
          <w:i w:val="false"/>
          <w:color w:val="000000"/>
          <w:sz w:val="20"/>
        </w:rPr>
        <w:t>Форма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  </w:t>
      </w:r>
      <w:r>
        <w:rPr>
          <w:b/>
          <w:i w:val="false"/>
          <w:color w:val="000080"/>
          <w:sz w:val="20"/>
        </w:rPr>
        <w:t>Министерство образования и науки Республики Казахстан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                     </w:t>
      </w:r>
      <w:r>
        <w:rPr>
          <w:b/>
          <w:i w:val="false"/>
          <w:color w:val="000080"/>
          <w:sz w:val="20"/>
        </w:rPr>
        <w:t>КНИГА УЧЕТА</w:t>
      </w:r>
      <w:r>
        <w:br/>
      </w:r>
      <w:r>
        <w:rPr>
          <w:b w:val="false"/>
          <w:i w:val="false"/>
          <w:color w:val="000000"/>
          <w:sz w:val="20"/>
        </w:rPr>
        <w:t>
       </w:t>
      </w:r>
      <w:r>
        <w:rPr>
          <w:b/>
          <w:i w:val="false"/>
          <w:color w:val="000080"/>
          <w:sz w:val="20"/>
        </w:rPr>
        <w:t>личного состава педагогических работников школы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 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                            (область)</w:t>
      </w:r>
      <w:r>
        <w:br/>
      </w:r>
      <w:r>
        <w:rPr>
          <w:b w:val="false"/>
          <w:i w:val="false"/>
          <w:color w:val="000000"/>
          <w:sz w:val="20"/>
        </w:rPr>
        <w:t>
      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                      (район, город (село)</w:t>
      </w:r>
      <w:r>
        <w:br/>
      </w:r>
      <w:r>
        <w:rPr>
          <w:b w:val="false"/>
          <w:i w:val="false"/>
          <w:color w:val="000000"/>
          <w:sz w:val="20"/>
        </w:rPr>
        <w:t>
      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                       (название школы)</w:t>
      </w:r>
      <w:r>
        <w:br/>
      </w:r>
      <w:r>
        <w:rPr>
          <w:b w:val="false"/>
          <w:i w:val="false"/>
          <w:color w:val="000000"/>
          <w:sz w:val="20"/>
        </w:rPr>
        <w:t>
            Книга начата в _______________ году</w:t>
      </w:r>
      <w:r>
        <w:br/>
      </w:r>
      <w:r>
        <w:rPr>
          <w:b w:val="false"/>
          <w:i w:val="false"/>
          <w:color w:val="000000"/>
          <w:sz w:val="20"/>
        </w:rPr>
        <w:t>
            Книга окончена в _____________ году</w:t>
      </w:r>
      <w:r>
        <w:br/>
      </w:r>
      <w:r>
        <w:rPr>
          <w:b w:val="false"/>
          <w:i w:val="false"/>
          <w:color w:val="000000"/>
          <w:sz w:val="20"/>
        </w:rPr>
        <w:t>
(левая сторона)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853"/>
        <w:gridCol w:w="2193"/>
        <w:gridCol w:w="1113"/>
        <w:gridCol w:w="1653"/>
        <w:gridCol w:w="3233"/>
        <w:gridCol w:w="4373"/>
      </w:tblGrid>
      <w:tr>
        <w:tc>
          <w:tcPr>
            <w:tcW w:w="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NN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1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Фамилия,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имя,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отчество,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11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Пол</w:t>
            </w:r>
          </w:p>
        </w:tc>
        <w:tc>
          <w:tcPr>
            <w:tcW w:w="1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рождения</w:t>
            </w:r>
          </w:p>
        </w:tc>
        <w:tc>
          <w:tcPr>
            <w:tcW w:w="32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Национальность</w:t>
            </w:r>
          </w:p>
        </w:tc>
        <w:tc>
          <w:tcPr>
            <w:tcW w:w="43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Образование (учебное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заведение, факультет,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специальность,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N диплома, когда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окончил)</w:t>
            </w:r>
          </w:p>
        </w:tc>
      </w:tr>
      <w:tr>
        <w:tc>
          <w:tcPr>
            <w:tcW w:w="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c>
          <w:tcPr>
            <w:tcW w:w="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До конца страницы (30 строк)</w:t>
      </w:r>
      <w:r>
        <w:br/>
      </w:r>
      <w:r>
        <w:rPr>
          <w:b w:val="false"/>
          <w:i w:val="false"/>
          <w:color w:val="000000"/>
          <w:sz w:val="20"/>
        </w:rPr>
        <w:t>
(правая сторона)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1393"/>
        <w:gridCol w:w="1453"/>
        <w:gridCol w:w="1793"/>
        <w:gridCol w:w="1753"/>
        <w:gridCol w:w="2313"/>
        <w:gridCol w:w="1673"/>
        <w:gridCol w:w="1353"/>
        <w:gridCol w:w="1673"/>
      </w:tblGrid>
      <w:tr>
        <w:tc>
          <w:tcPr>
            <w:tcW w:w="13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Когда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какие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курсы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повы-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шения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квали-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фика-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ции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окон-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чил</w:t>
            </w:r>
          </w:p>
        </w:tc>
        <w:tc>
          <w:tcPr>
            <w:tcW w:w="14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Какой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предмет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препо-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дает</w:t>
            </w:r>
          </w:p>
        </w:tc>
        <w:tc>
          <w:tcPr>
            <w:tcW w:w="17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Общий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стаж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педаго-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гической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работы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при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поступ-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лении 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данную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школу</w:t>
            </w:r>
          </w:p>
        </w:tc>
        <w:tc>
          <w:tcPr>
            <w:tcW w:w="17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С какого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времени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работает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в данной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школе,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номер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приказа,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2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прохождения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аттестации,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заключение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аттеста-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ционной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комиссии</w:t>
            </w:r>
          </w:p>
        </w:tc>
        <w:tc>
          <w:tcPr>
            <w:tcW w:w="1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Награды,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персо-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нально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звание,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ученая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степень</w:t>
            </w:r>
          </w:p>
        </w:tc>
        <w:tc>
          <w:tcPr>
            <w:tcW w:w="13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Домаш-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ний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адрес,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теле-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фон</w:t>
            </w:r>
          </w:p>
        </w:tc>
        <w:tc>
          <w:tcPr>
            <w:tcW w:w="1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Отметка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выбытии,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причины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выбытия</w:t>
            </w:r>
          </w:p>
        </w:tc>
      </w:tr>
      <w:tr>
        <w:tc>
          <w:tcPr>
            <w:tcW w:w="13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c>
          <w:tcPr>
            <w:tcW w:w="13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3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3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3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3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3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3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3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3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3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3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До конца страницы (30 строк)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right"/>
      </w:pP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 xml:space="preserve">
Приложение 4         </w:t>
      </w:r>
      <w:r>
        <w:br/>
      </w:r>
      <w:r>
        <w:rPr>
          <w:b w:val="false"/>
          <w:i w:val="false"/>
          <w:color w:val="000000"/>
          <w:sz w:val="20"/>
        </w:rPr>
        <w:t>
к приказу Министра образования и</w:t>
      </w:r>
      <w:r>
        <w:br/>
      </w:r>
      <w:r>
        <w:rPr>
          <w:b w:val="false"/>
          <w:i w:val="false"/>
          <w:color w:val="000000"/>
          <w:sz w:val="20"/>
        </w:rPr>
        <w:t xml:space="preserve">
науки Республики Казахстан   </w:t>
      </w:r>
      <w:r>
        <w:br/>
      </w:r>
      <w:r>
        <w:rPr>
          <w:b w:val="false"/>
          <w:i w:val="false"/>
          <w:color w:val="000000"/>
          <w:sz w:val="20"/>
        </w:rPr>
        <w:t xml:space="preserve">
от 14 сентября 2009 г. № 425  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right"/>
      </w:pPr>
      <w:r>
        <w:rPr>
          <w:b w:val="false"/>
          <w:i w:val="false"/>
          <w:color w:val="000000"/>
          <w:sz w:val="20"/>
        </w:rPr>
        <w:t xml:space="preserve">Утверждена          </w:t>
      </w:r>
      <w:r>
        <w:br/>
      </w:r>
      <w:r>
        <w:rPr>
          <w:b w:val="false"/>
          <w:i w:val="false"/>
          <w:color w:val="000000"/>
          <w:sz w:val="20"/>
        </w:rPr>
        <w:t>
приказом Министра образования</w:t>
      </w:r>
      <w:r>
        <w:br/>
      </w:r>
      <w:r>
        <w:rPr>
          <w:b w:val="false"/>
          <w:i w:val="false"/>
          <w:color w:val="000000"/>
          <w:sz w:val="20"/>
        </w:rPr>
        <w:t xml:space="preserve">
и науки Республики Казахстан </w:t>
      </w:r>
      <w:r>
        <w:br/>
      </w:r>
      <w:r>
        <w:rPr>
          <w:b w:val="false"/>
          <w:i w:val="false"/>
          <w:color w:val="000000"/>
          <w:sz w:val="20"/>
        </w:rPr>
        <w:t>
от 23 октября 2007 года № 502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right"/>
      </w:pPr>
      <w:r>
        <w:rPr>
          <w:b/>
          <w:i w:val="false"/>
          <w:color w:val="000000"/>
          <w:sz w:val="20"/>
        </w:rPr>
        <w:t>Форма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  </w:t>
      </w:r>
      <w:r>
        <w:rPr>
          <w:b/>
          <w:i w:val="false"/>
          <w:color w:val="000080"/>
          <w:sz w:val="20"/>
        </w:rPr>
        <w:t>Министерство образования и науки Республики Казахстан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                    </w:t>
      </w:r>
      <w:r>
        <w:rPr>
          <w:b/>
          <w:i w:val="false"/>
          <w:color w:val="000080"/>
          <w:sz w:val="20"/>
        </w:rPr>
        <w:t>АЛФАВИТНАЯ КНИГА</w:t>
      </w:r>
      <w:r>
        <w:br/>
      </w:r>
      <w:r>
        <w:rPr>
          <w:b w:val="false"/>
          <w:i w:val="false"/>
          <w:color w:val="000000"/>
          <w:sz w:val="20"/>
        </w:rPr>
        <w:t>
                         </w:t>
      </w:r>
      <w:r>
        <w:rPr>
          <w:b/>
          <w:i w:val="false"/>
          <w:color w:val="000080"/>
          <w:sz w:val="20"/>
        </w:rPr>
        <w:t>записи учащихся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 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                            (область)</w:t>
      </w:r>
      <w:r>
        <w:br/>
      </w:r>
      <w:r>
        <w:rPr>
          <w:b w:val="false"/>
          <w:i w:val="false"/>
          <w:color w:val="000000"/>
          <w:sz w:val="20"/>
        </w:rPr>
        <w:t>
      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                       (район, город (село)</w:t>
      </w:r>
      <w:r>
        <w:br/>
      </w:r>
      <w:r>
        <w:rPr>
          <w:b w:val="false"/>
          <w:i w:val="false"/>
          <w:color w:val="000000"/>
          <w:sz w:val="20"/>
        </w:rPr>
        <w:t>
      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                       (название школы)</w:t>
      </w:r>
      <w:r>
        <w:br/>
      </w:r>
      <w:r>
        <w:rPr>
          <w:b w:val="false"/>
          <w:i w:val="false"/>
          <w:color w:val="000000"/>
          <w:sz w:val="20"/>
        </w:rPr>
        <w:t>
            Книга начата в _______________ году</w:t>
      </w:r>
      <w:r>
        <w:br/>
      </w:r>
      <w:r>
        <w:rPr>
          <w:b w:val="false"/>
          <w:i w:val="false"/>
          <w:color w:val="000000"/>
          <w:sz w:val="20"/>
        </w:rPr>
        <w:t>
            Книга окончена в _____________ году</w:t>
      </w:r>
      <w:r>
        <w:br/>
      </w:r>
      <w:r>
        <w:rPr>
          <w:b w:val="false"/>
          <w:i w:val="false"/>
          <w:color w:val="000000"/>
          <w:sz w:val="20"/>
        </w:rPr>
        <w:t>
Внутренние страницы книги</w:t>
      </w:r>
      <w:r>
        <w:br/>
      </w:r>
      <w:r>
        <w:rPr>
          <w:b w:val="false"/>
          <w:i w:val="false"/>
          <w:color w:val="000000"/>
          <w:sz w:val="20"/>
        </w:rPr>
        <w:t>
(левая сторона)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913"/>
        <w:gridCol w:w="1933"/>
        <w:gridCol w:w="1933"/>
        <w:gridCol w:w="1253"/>
        <w:gridCol w:w="2393"/>
        <w:gridCol w:w="2853"/>
        <w:gridCol w:w="2413"/>
      </w:tblGrid>
      <w:tr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NN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Фамилия,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имя,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отчество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учащегося</w:t>
            </w:r>
          </w:p>
        </w:tc>
        <w:tc>
          <w:tcPr>
            <w:tcW w:w="1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Год 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месяц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рождения</w:t>
            </w:r>
          </w:p>
        </w:tc>
        <w:tc>
          <w:tcPr>
            <w:tcW w:w="12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Пол</w:t>
            </w:r>
          </w:p>
        </w:tc>
        <w:tc>
          <w:tcPr>
            <w:tcW w:w="23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Родной язык</w:t>
            </w:r>
          </w:p>
        </w:tc>
        <w:tc>
          <w:tcPr>
            <w:tcW w:w="2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поступления 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школу</w:t>
            </w:r>
          </w:p>
        </w:tc>
        <w:tc>
          <w:tcPr>
            <w:tcW w:w="24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В какой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класс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поступил</w:t>
            </w:r>
          </w:p>
        </w:tc>
      </w:tr>
      <w:tr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Внутренние страницы книги</w:t>
      </w:r>
      <w:r>
        <w:br/>
      </w:r>
      <w:r>
        <w:rPr>
          <w:b w:val="false"/>
          <w:i w:val="false"/>
          <w:color w:val="000000"/>
          <w:sz w:val="20"/>
        </w:rPr>
        <w:t>
(правая сторона)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1293"/>
        <w:gridCol w:w="1153"/>
        <w:gridCol w:w="1373"/>
        <w:gridCol w:w="1873"/>
        <w:gridCol w:w="1973"/>
        <w:gridCol w:w="1933"/>
        <w:gridCol w:w="2093"/>
        <w:gridCol w:w="1933"/>
      </w:tblGrid>
      <w:tr>
        <w:tc>
          <w:tcPr>
            <w:tcW w:w="12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Домаш-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ний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адрес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учаще-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гося</w:t>
            </w:r>
          </w:p>
        </w:tc>
        <w:tc>
          <w:tcPr>
            <w:tcW w:w="11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выбы-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тия</w:t>
            </w:r>
          </w:p>
        </w:tc>
        <w:tc>
          <w:tcPr>
            <w:tcW w:w="13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какого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класса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выбыл</w:t>
            </w:r>
          </w:p>
        </w:tc>
        <w:tc>
          <w:tcPr>
            <w:tcW w:w="18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Дата 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номер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приказа 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выбытии</w:t>
            </w:r>
          </w:p>
        </w:tc>
        <w:tc>
          <w:tcPr>
            <w:tcW w:w="19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Куда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выбыл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(область,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район,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школа)</w:t>
            </w:r>
          </w:p>
        </w:tc>
        <w:tc>
          <w:tcPr>
            <w:tcW w:w="1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Причины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выбытия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(в том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числе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окончание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учащимся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школы)</w:t>
            </w:r>
          </w:p>
        </w:tc>
        <w:tc>
          <w:tcPr>
            <w:tcW w:w="2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Отметка 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выдаче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личного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дела</w:t>
            </w:r>
          </w:p>
        </w:tc>
        <w:tc>
          <w:tcPr>
            <w:tcW w:w="1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В каком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классе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обучается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ученик 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текущем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учебном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году</w:t>
            </w:r>
          </w:p>
        </w:tc>
      </w:tr>
      <w:tr>
        <w:tc>
          <w:tcPr>
            <w:tcW w:w="12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9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c>
          <w:tcPr>
            <w:tcW w:w="12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2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2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2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2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2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2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2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2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2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2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2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2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right"/>
      </w:pP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 xml:space="preserve">
Приложение 5         </w:t>
      </w:r>
      <w:r>
        <w:br/>
      </w:r>
      <w:r>
        <w:rPr>
          <w:b w:val="false"/>
          <w:i w:val="false"/>
          <w:color w:val="000000"/>
          <w:sz w:val="20"/>
        </w:rPr>
        <w:t>
к приказу Министра образования и</w:t>
      </w:r>
      <w:r>
        <w:br/>
      </w:r>
      <w:r>
        <w:rPr>
          <w:b w:val="false"/>
          <w:i w:val="false"/>
          <w:color w:val="000000"/>
          <w:sz w:val="20"/>
        </w:rPr>
        <w:t xml:space="preserve">
науки Республики Казахстан   </w:t>
      </w:r>
      <w:r>
        <w:br/>
      </w:r>
      <w:r>
        <w:rPr>
          <w:b w:val="false"/>
          <w:i w:val="false"/>
          <w:color w:val="000000"/>
          <w:sz w:val="20"/>
        </w:rPr>
        <w:t xml:space="preserve">
от 14 сентября 2009 г. № 425  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right"/>
      </w:pPr>
      <w:r>
        <w:rPr>
          <w:b w:val="false"/>
          <w:i w:val="false"/>
          <w:color w:val="000000"/>
          <w:sz w:val="20"/>
        </w:rPr>
        <w:t xml:space="preserve">Утверждена          </w:t>
      </w:r>
      <w:r>
        <w:br/>
      </w:r>
      <w:r>
        <w:rPr>
          <w:b w:val="false"/>
          <w:i w:val="false"/>
          <w:color w:val="000000"/>
          <w:sz w:val="20"/>
        </w:rPr>
        <w:t>
приказом Министра образования</w:t>
      </w:r>
      <w:r>
        <w:br/>
      </w:r>
      <w:r>
        <w:rPr>
          <w:b w:val="false"/>
          <w:i w:val="false"/>
          <w:color w:val="000000"/>
          <w:sz w:val="20"/>
        </w:rPr>
        <w:t xml:space="preserve">
и науки Республики Казахстан </w:t>
      </w:r>
      <w:r>
        <w:br/>
      </w:r>
      <w:r>
        <w:rPr>
          <w:b w:val="false"/>
          <w:i w:val="false"/>
          <w:color w:val="000000"/>
          <w:sz w:val="20"/>
        </w:rPr>
        <w:t>
от 23 октября 2007 года № 502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right"/>
      </w:pPr>
      <w:r>
        <w:rPr>
          <w:b/>
          <w:i w:val="false"/>
          <w:color w:val="000000"/>
          <w:sz w:val="20"/>
        </w:rPr>
        <w:t>Форма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  </w:t>
      </w:r>
      <w:r>
        <w:rPr>
          <w:b/>
          <w:i w:val="false"/>
          <w:color w:val="000080"/>
          <w:sz w:val="20"/>
        </w:rPr>
        <w:t>Министерство образования и науки Республики Казахстан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2833"/>
      </w:tblGrid>
      <w:tr>
        <w:tc>
          <w:tcPr>
            <w:tcW w:w="2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Место для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фотографии</w:t>
            </w:r>
          </w:p>
        </w:tc>
      </w:tr>
      <w:tr>
        <w:tc>
          <w:tcPr>
            <w:tcW w:w="2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 xml:space="preserve">  </w:t>
      </w:r>
      <w:r>
        <w:rPr>
          <w:b w:val="false"/>
          <w:i w:val="false"/>
          <w:color w:val="000000"/>
          <w:sz w:val="20"/>
        </w:rPr>
        <w:t>                      </w:t>
      </w:r>
      <w:r>
        <w:rPr>
          <w:b/>
          <w:i w:val="false"/>
          <w:color w:val="000080"/>
          <w:sz w:val="20"/>
        </w:rPr>
        <w:t>ЛИЧНОЕ ДЕЛО N ________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Фамилия ___________________________________________________________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Имя _______________________________________________________________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Отчество __________________________________________________________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Число, месяц, год рождения 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Домашний адрес 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Фамилия ___________________________________________________________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Имя _______________________________________________________________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Отчество __________________________________________________________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 xml:space="preserve">
1. Пол: </w:t>
      </w:r>
      <w:r>
        <w:rPr>
          <w:b w:val="false"/>
          <w:i w:val="false"/>
          <w:color w:val="000000"/>
          <w:sz w:val="20"/>
          <w:u w:val="single"/>
        </w:rPr>
        <w:t>мужской, женский</w:t>
      </w:r>
      <w:r>
        <w:rPr>
          <w:b w:val="false"/>
          <w:i w:val="false"/>
          <w:color w:val="000000"/>
          <w:sz w:val="20"/>
        </w:rPr>
        <w:t xml:space="preserve"> (подчеркнуть)</w:t>
      </w:r>
      <w:r>
        <w:br/>
      </w:r>
      <w:r>
        <w:rPr>
          <w:b w:val="false"/>
          <w:i w:val="false"/>
          <w:color w:val="000000"/>
          <w:sz w:val="20"/>
        </w:rPr>
        <w:t>
2. Родился 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                  (число, месяц, год)</w:t>
      </w:r>
      <w:r>
        <w:br/>
      </w:r>
      <w:r>
        <w:rPr>
          <w:b w:val="false"/>
          <w:i w:val="false"/>
          <w:color w:val="000000"/>
          <w:sz w:val="20"/>
        </w:rPr>
        <w:t>
      Основание:</w:t>
      </w:r>
      <w:r>
        <w:br/>
      </w:r>
      <w:r>
        <w:rPr>
          <w:b w:val="false"/>
          <w:i w:val="false"/>
          <w:color w:val="000000"/>
          <w:sz w:val="20"/>
        </w:rPr>
        <w:t>
свидетельство о рождении N ___ от ____________ серия N ____________</w:t>
      </w:r>
      <w:r>
        <w:br/>
      </w:r>
      <w:r>
        <w:rPr>
          <w:b w:val="false"/>
          <w:i w:val="false"/>
          <w:color w:val="000000"/>
          <w:sz w:val="20"/>
        </w:rPr>
        <w:t>
3. Фамилия, имя, отчество</w:t>
      </w:r>
      <w:r>
        <w:br/>
      </w:r>
      <w:r>
        <w:rPr>
          <w:b w:val="false"/>
          <w:i w:val="false"/>
          <w:color w:val="000000"/>
          <w:sz w:val="20"/>
        </w:rPr>
        <w:t>
отца ______________________________________________________________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матери ____________________________________________________________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или лиц, их заменяющих 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4. Национальность 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5. Где воспитывался /обучался/ до поступление в первый класс</w:t>
      </w:r>
      <w:r>
        <w:br/>
      </w:r>
      <w:r>
        <w:rPr>
          <w:b w:val="false"/>
          <w:i w:val="false"/>
          <w:color w:val="000000"/>
          <w:sz w:val="20"/>
        </w:rPr>
        <w:t>
___________________________________________________________________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6. Сведения о переходе из данной школы в другую/указать название</w:t>
      </w:r>
      <w:r>
        <w:br/>
      </w:r>
      <w:r>
        <w:rPr>
          <w:b w:val="false"/>
          <w:i w:val="false"/>
          <w:color w:val="000000"/>
          <w:sz w:val="20"/>
        </w:rPr>
        <w:t>
школы, из какой пришел ученик, и в какой класс принят/</w:t>
      </w:r>
      <w:r>
        <w:br/>
      </w:r>
      <w:r>
        <w:rPr>
          <w:b w:val="false"/>
          <w:i w:val="false"/>
          <w:color w:val="000000"/>
          <w:sz w:val="20"/>
        </w:rPr>
        <w:t>
___________________________________________________________________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___________________________________________________________________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7. Отметка о выбытии из школы/когда, куда, причины/</w:t>
      </w:r>
      <w:r>
        <w:br/>
      </w:r>
      <w:r>
        <w:rPr>
          <w:b w:val="false"/>
          <w:i w:val="false"/>
          <w:color w:val="000000"/>
          <w:sz w:val="20"/>
        </w:rPr>
        <w:t>
___________________________________________________________________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8. Домашний адрес учащегося</w:t>
      </w:r>
      <w:r>
        <w:br/>
      </w:r>
      <w:r>
        <w:rPr>
          <w:b w:val="false"/>
          <w:i w:val="false"/>
          <w:color w:val="000000"/>
          <w:sz w:val="20"/>
        </w:rPr>
        <w:t>
___________________________________________________________________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___________________________________________________________________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9. Награды и поощрения</w:t>
      </w:r>
      <w:r>
        <w:br/>
      </w:r>
      <w:r>
        <w:rPr>
          <w:b w:val="false"/>
          <w:i w:val="false"/>
          <w:color w:val="000000"/>
          <w:sz w:val="20"/>
        </w:rPr>
        <w:t>
___________________________________________________________________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___________________________________________________________________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___________________________________________________________________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10. Краткие сведения об общественной работе, участии в олимпиадах,</w:t>
      </w:r>
      <w:r>
        <w:br/>
      </w:r>
      <w:r>
        <w:rPr>
          <w:b w:val="false"/>
          <w:i w:val="false"/>
          <w:color w:val="000000"/>
          <w:sz w:val="20"/>
        </w:rPr>
        <w:t>
конференциях, соревнованиях и т.д.</w:t>
      </w:r>
      <w:r>
        <w:br/>
      </w:r>
      <w:r>
        <w:rPr>
          <w:b w:val="false"/>
          <w:i w:val="false"/>
          <w:color w:val="000000"/>
          <w:sz w:val="20"/>
        </w:rPr>
        <w:t>
___________________________________________________________________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___________________________________________________________________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___________________________________________________________________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11. Сведения об изучении факультативных курсов ____________________</w:t>
      </w:r>
      <w:r>
        <w:br/>
      </w:r>
      <w:r>
        <w:rPr>
          <w:b w:val="false"/>
          <w:i w:val="false"/>
          <w:color w:val="000000"/>
          <w:sz w:val="20"/>
        </w:rPr>
        <w:t>
___________________________________________________________________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___________________________________________________________________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right"/>
      </w:pP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 xml:space="preserve">
Приложение 6         </w:t>
      </w:r>
      <w:r>
        <w:br/>
      </w:r>
      <w:r>
        <w:rPr>
          <w:b w:val="false"/>
          <w:i w:val="false"/>
          <w:color w:val="000000"/>
          <w:sz w:val="20"/>
        </w:rPr>
        <w:t>
к приказу Министра образования и</w:t>
      </w:r>
      <w:r>
        <w:br/>
      </w:r>
      <w:r>
        <w:rPr>
          <w:b w:val="false"/>
          <w:i w:val="false"/>
          <w:color w:val="000000"/>
          <w:sz w:val="20"/>
        </w:rPr>
        <w:t xml:space="preserve">
науки Республики Казахстан   </w:t>
      </w:r>
      <w:r>
        <w:br/>
      </w:r>
      <w:r>
        <w:rPr>
          <w:b w:val="false"/>
          <w:i w:val="false"/>
          <w:color w:val="000000"/>
          <w:sz w:val="20"/>
        </w:rPr>
        <w:t xml:space="preserve">
от 14 сентября 2009 г. № 425  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right"/>
      </w:pPr>
      <w:r>
        <w:rPr>
          <w:b w:val="false"/>
          <w:i w:val="false"/>
          <w:color w:val="000000"/>
          <w:sz w:val="20"/>
        </w:rPr>
        <w:t xml:space="preserve">Утверждена          </w:t>
      </w:r>
      <w:r>
        <w:br/>
      </w:r>
      <w:r>
        <w:rPr>
          <w:b w:val="false"/>
          <w:i w:val="false"/>
          <w:color w:val="000000"/>
          <w:sz w:val="20"/>
        </w:rPr>
        <w:t>
приказом Министра образования</w:t>
      </w:r>
      <w:r>
        <w:br/>
      </w:r>
      <w:r>
        <w:rPr>
          <w:b w:val="false"/>
          <w:i w:val="false"/>
          <w:color w:val="000000"/>
          <w:sz w:val="20"/>
        </w:rPr>
        <w:t xml:space="preserve">
и науки Республики Казахстан </w:t>
      </w:r>
      <w:r>
        <w:br/>
      </w:r>
      <w:r>
        <w:rPr>
          <w:b w:val="false"/>
          <w:i w:val="false"/>
          <w:color w:val="000000"/>
          <w:sz w:val="20"/>
        </w:rPr>
        <w:t>
от 23 октября 2007 года № 502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right"/>
      </w:pPr>
      <w:r>
        <w:rPr>
          <w:b/>
          <w:i w:val="false"/>
          <w:color w:val="000000"/>
          <w:sz w:val="20"/>
        </w:rPr>
        <w:t>Форма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  </w:t>
      </w:r>
      <w:r>
        <w:rPr>
          <w:b/>
          <w:i w:val="false"/>
          <w:color w:val="000080"/>
          <w:sz w:val="20"/>
        </w:rPr>
        <w:t>Министерство образования и науки Республики Казахстан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                    </w:t>
      </w:r>
      <w:r>
        <w:rPr>
          <w:b/>
          <w:i w:val="false"/>
          <w:color w:val="000080"/>
          <w:sz w:val="20"/>
        </w:rPr>
        <w:t>КЛАССНЫЙ ЖУРНАЛ</w:t>
      </w:r>
      <w:r>
        <w:br/>
      </w:r>
      <w:r>
        <w:rPr>
          <w:b w:val="false"/>
          <w:i w:val="false"/>
          <w:color w:val="000000"/>
          <w:sz w:val="20"/>
        </w:rPr>
        <w:t>
                         </w:t>
      </w:r>
      <w:r>
        <w:rPr>
          <w:b/>
          <w:i w:val="false"/>
          <w:color w:val="000080"/>
          <w:sz w:val="20"/>
        </w:rPr>
        <w:t>для 1-4 классов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 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                             область</w:t>
      </w:r>
      <w:r>
        <w:br/>
      </w:r>
      <w:r>
        <w:rPr>
          <w:b w:val="false"/>
          <w:i w:val="false"/>
          <w:color w:val="000000"/>
          <w:sz w:val="20"/>
        </w:rPr>
        <w:t>
      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                        (район, город (село)</w:t>
      </w:r>
      <w:r>
        <w:br/>
      </w:r>
      <w:r>
        <w:rPr>
          <w:b w:val="false"/>
          <w:i w:val="false"/>
          <w:color w:val="000000"/>
          <w:sz w:val="20"/>
        </w:rPr>
        <w:t>
      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                        (наименование школы)</w:t>
      </w:r>
      <w:r>
        <w:br/>
      </w:r>
      <w:r>
        <w:rPr>
          <w:b w:val="false"/>
          <w:i w:val="false"/>
          <w:color w:val="000000"/>
          <w:sz w:val="20"/>
        </w:rPr>
        <w:t>
      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                              (класс)</w:t>
      </w:r>
      <w:r>
        <w:br/>
      </w:r>
      <w:r>
        <w:rPr>
          <w:b w:val="false"/>
          <w:i w:val="false"/>
          <w:color w:val="000000"/>
          <w:sz w:val="20"/>
        </w:rPr>
        <w:t>
      ________________________ учебный год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center"/>
      </w:pP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</w:t>
      </w:r>
      <w:r>
        <w:rPr>
          <w:b/>
          <w:i w:val="false"/>
          <w:color w:val="000080"/>
          <w:sz w:val="20"/>
        </w:rPr>
        <w:t>УКАЗАНИЯ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/>
          <w:i w:val="false"/>
          <w:color w:val="000080"/>
          <w:sz w:val="20"/>
        </w:rPr>
        <w:t>к ведению классного журнала для 1-4 классов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1. Классный журнал является государственным документом, ведение которого обязательно для каждого учителя школы.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2. Директор школы и его заместитель по учебно-воспитательной работе обязаны обеспечить хранение классных журналов и систематически осуществлять контроль за правильностью их ведения.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3. Классный журнал рассчитан на один учебный год. Журналы параллельных классов нумеруются литерами. Например, 1 "А" класс, 1 "Б" класс, 1 "В" класс и т.д.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4. Заместитель директора по учебно-воспитательной работе (директор) дает указания учителям начальных классов о распределении в журнале страниц, отведенных на текущий учет успеваемости и посещаемости учащихся на год в соответствии с количеством часов, выделенных в учебном плане на каждый предмет.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5. Учитель обязан систематически проверять и оценивать знания учащихся, а также отмечать посещаемость школьников на каждом уроке. На левой стороне развернутой страницы журнала учитель обязан записывать дату проведения урока, отмечать отсутствующих на уроке учащихся буквой "н".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На правой стороне развернутой страницы журнала учитель обязан записывать тему, изученную на уроке, и задание на дом.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Графа "Заметки учителя" служит для записи замечаний учителя о поведении отдельных учащихся, их продвижении или отставании в учебной работе.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6. По письменным работам оценки выставляются в графе того дня, когда проводилась данная работа.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7. По проведенным практическим и лабораторным работам, экскурсиям, контрольным письменным работам следует указывать точно их тему и количество использованных часов.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8. В графе "Домашнее задание" записываются содержание задания и характер его выполнения (читать, читать наизусть и т.д.), Страницы, номера задач и упражнений, практические работы. Если учащимся дается задание на повторение, то конкретно указывается его объем.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9. Итоговые оценки за каждую учебную четверть выставляются учителем после записи даты последнего урока по данному предмету в четверти. Одновременно с этим четвертные оценки переносятся им в сводную ведомость учета успеваемости и поведения учащихся.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10. Учитель начальных классов записывает в классном журнале фамилии и имена учащихся в алфавитном порядке; используя данные из их личных дел, заполняет "Общие сведения об учащихся"; ежемесячно записывает в разделе "Учет посещаемости учащихся" количество дней и уроков, пропущенных каждым учащимся и классом в целом за четверть и учебный год.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11. Страница "Показатели физической подготовленности" заполняется учителем физической культуры два раза в год.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12. Страница "Замечания по ведению классного журнала" заполняется заместителем директора по учебно-воспитательной работе или директором школы.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13. Все записи в классном журнале должны производиться четко, аккуратно пастой или чернилами (по решению администрации школы).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/>
          <w:i w:val="false"/>
          <w:color w:val="000000"/>
          <w:sz w:val="20"/>
        </w:rPr>
        <w:t>РАСПИСАНИЕ УРОКОВ НА 1-ое полугодие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3153"/>
        <w:gridCol w:w="2393"/>
        <w:gridCol w:w="1653"/>
        <w:gridCol w:w="1233"/>
        <w:gridCol w:w="1713"/>
        <w:gridCol w:w="1713"/>
        <w:gridCol w:w="1893"/>
      </w:tblGrid>
      <w:tr>
        <w:tc>
          <w:tcPr>
            <w:tcW w:w="31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Дни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Часы занятий</w:t>
            </w:r>
          </w:p>
        </w:tc>
        <w:tc>
          <w:tcPr>
            <w:tcW w:w="23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Понедельник</w:t>
            </w:r>
          </w:p>
        </w:tc>
        <w:tc>
          <w:tcPr>
            <w:tcW w:w="1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Вторник</w:t>
            </w:r>
          </w:p>
        </w:tc>
        <w:tc>
          <w:tcPr>
            <w:tcW w:w="12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Среда</w:t>
            </w:r>
          </w:p>
        </w:tc>
        <w:tc>
          <w:tcPr>
            <w:tcW w:w="17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Четверг</w:t>
            </w:r>
          </w:p>
        </w:tc>
        <w:tc>
          <w:tcPr>
            <w:tcW w:w="17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Пятница</w:t>
            </w:r>
          </w:p>
        </w:tc>
        <w:tc>
          <w:tcPr>
            <w:tcW w:w="18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Суббота</w:t>
            </w:r>
          </w:p>
        </w:tc>
      </w:tr>
      <w:tr>
        <w:tc>
          <w:tcPr>
            <w:tcW w:w="31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1 урок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 ____ч.___ м.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до ___ч.___ м.</w:t>
            </w:r>
          </w:p>
        </w:tc>
        <w:tc>
          <w:tcPr>
            <w:tcW w:w="23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1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2 урок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 ____ч.___ м.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до ___ч.___ м.</w:t>
            </w:r>
          </w:p>
        </w:tc>
        <w:tc>
          <w:tcPr>
            <w:tcW w:w="23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1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3 урок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 ____ч.___ м.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до ___ч.___ м.</w:t>
            </w:r>
          </w:p>
        </w:tc>
        <w:tc>
          <w:tcPr>
            <w:tcW w:w="23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1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4 урок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 ____ч.___ м.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до ___ч.___ м.</w:t>
            </w:r>
          </w:p>
        </w:tc>
        <w:tc>
          <w:tcPr>
            <w:tcW w:w="23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1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5 урок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 ____ч.___ м.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до ___ч.___ м.</w:t>
            </w:r>
          </w:p>
        </w:tc>
        <w:tc>
          <w:tcPr>
            <w:tcW w:w="23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1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6 урок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 ____ч.___ м.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до ___ч.___ м.</w:t>
            </w:r>
          </w:p>
        </w:tc>
        <w:tc>
          <w:tcPr>
            <w:tcW w:w="23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0" w:type="auto"/>
            <w:gridSpan w:val="7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/>
                <w:i w:val="false"/>
                <w:color w:val="000000"/>
                <w:sz w:val="20"/>
              </w:rPr>
              <w:t>РАСПИСАНИЕ УРОКОВ на 2-е полугодие</w:t>
            </w:r>
          </w:p>
        </w:tc>
      </w:tr>
      <w:tr>
        <w:tc>
          <w:tcPr>
            <w:tcW w:w="31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Дни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Часы занятий</w:t>
            </w:r>
          </w:p>
        </w:tc>
        <w:tc>
          <w:tcPr>
            <w:tcW w:w="23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Понедельник</w:t>
            </w:r>
          </w:p>
        </w:tc>
        <w:tc>
          <w:tcPr>
            <w:tcW w:w="1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Вторник</w:t>
            </w:r>
          </w:p>
        </w:tc>
        <w:tc>
          <w:tcPr>
            <w:tcW w:w="12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Среда</w:t>
            </w:r>
          </w:p>
        </w:tc>
        <w:tc>
          <w:tcPr>
            <w:tcW w:w="17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Четверг</w:t>
            </w:r>
          </w:p>
        </w:tc>
        <w:tc>
          <w:tcPr>
            <w:tcW w:w="17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Пятница</w:t>
            </w:r>
          </w:p>
        </w:tc>
        <w:tc>
          <w:tcPr>
            <w:tcW w:w="18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Суббота</w:t>
            </w:r>
          </w:p>
        </w:tc>
      </w:tr>
      <w:tr>
        <w:tc>
          <w:tcPr>
            <w:tcW w:w="31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1 урок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 ____ч.___ м.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до ___ч.___ м.</w:t>
            </w:r>
          </w:p>
        </w:tc>
        <w:tc>
          <w:tcPr>
            <w:tcW w:w="23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1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2 урок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 ____ч.___ м.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до ___ч.___ м.</w:t>
            </w:r>
          </w:p>
        </w:tc>
        <w:tc>
          <w:tcPr>
            <w:tcW w:w="23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1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3 урок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 ____ч.___ м.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до ___ч.___ м.</w:t>
            </w:r>
          </w:p>
        </w:tc>
        <w:tc>
          <w:tcPr>
            <w:tcW w:w="23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1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4 урок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 ____ч.___ м.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до ___ч.___ м.</w:t>
            </w:r>
          </w:p>
        </w:tc>
        <w:tc>
          <w:tcPr>
            <w:tcW w:w="23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1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5 урок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 ____ч.___ м.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до ___ч.___ м.</w:t>
            </w:r>
          </w:p>
        </w:tc>
        <w:tc>
          <w:tcPr>
            <w:tcW w:w="23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1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6 урок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 ____ч.___ м.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до ___ч.___ м.</w:t>
            </w:r>
          </w:p>
        </w:tc>
        <w:tc>
          <w:tcPr>
            <w:tcW w:w="23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             ОГЛАВЛЕНИЕ</w:t>
      </w:r>
      <w:r>
        <w:br/>
      </w:r>
      <w:r>
        <w:rPr>
          <w:b w:val="false"/>
          <w:i w:val="false"/>
          <w:color w:val="000000"/>
          <w:sz w:val="20"/>
        </w:rPr>
        <w:t>
наименование                                           стр.</w:t>
      </w:r>
      <w:r>
        <w:br/>
      </w:r>
      <w:r>
        <w:rPr>
          <w:b w:val="false"/>
          <w:i w:val="false"/>
          <w:color w:val="000000"/>
          <w:sz w:val="20"/>
        </w:rPr>
        <w:t>
1. Грамота                                           _____________</w:t>
      </w:r>
      <w:r>
        <w:br/>
      </w:r>
      <w:r>
        <w:rPr>
          <w:b w:val="false"/>
          <w:i w:val="false"/>
          <w:color w:val="000000"/>
          <w:sz w:val="20"/>
        </w:rPr>
        <w:t>
2. Родной язык                                       _____________</w:t>
      </w:r>
      <w:r>
        <w:br/>
      </w:r>
      <w:r>
        <w:rPr>
          <w:b w:val="false"/>
          <w:i w:val="false"/>
          <w:color w:val="000000"/>
          <w:sz w:val="20"/>
        </w:rPr>
        <w:t>
3. Родная литература                                 _____________</w:t>
      </w:r>
      <w:r>
        <w:br/>
      </w:r>
      <w:r>
        <w:rPr>
          <w:b w:val="false"/>
          <w:i w:val="false"/>
          <w:color w:val="000000"/>
          <w:sz w:val="20"/>
        </w:rPr>
        <w:t>
4. Казахский язык (как государственный)              _____________</w:t>
      </w:r>
      <w:r>
        <w:br/>
      </w:r>
      <w:r>
        <w:rPr>
          <w:b w:val="false"/>
          <w:i w:val="false"/>
          <w:color w:val="000000"/>
          <w:sz w:val="20"/>
        </w:rPr>
        <w:t>
5. Русский язык</w:t>
      </w:r>
      <w:r>
        <w:br/>
      </w:r>
      <w:r>
        <w:rPr>
          <w:b w:val="false"/>
          <w:i w:val="false"/>
          <w:color w:val="000000"/>
          <w:sz w:val="20"/>
        </w:rPr>
        <w:t>
6. Иностранный язык _____________                    _____________</w:t>
      </w:r>
      <w:r>
        <w:br/>
      </w:r>
      <w:r>
        <w:rPr>
          <w:b w:val="false"/>
          <w:i w:val="false"/>
          <w:color w:val="000000"/>
          <w:sz w:val="20"/>
        </w:rPr>
        <w:t>
                      (какой)</w:t>
      </w:r>
      <w:r>
        <w:br/>
      </w:r>
      <w:r>
        <w:rPr>
          <w:b w:val="false"/>
          <w:i w:val="false"/>
          <w:color w:val="000000"/>
          <w:sz w:val="20"/>
        </w:rPr>
        <w:t>
7. Математика                                        _____________</w:t>
      </w:r>
      <w:r>
        <w:br/>
      </w:r>
      <w:r>
        <w:rPr>
          <w:b w:val="false"/>
          <w:i w:val="false"/>
          <w:color w:val="000000"/>
          <w:sz w:val="20"/>
        </w:rPr>
        <w:t>
8. Информатика                                       _____________</w:t>
      </w:r>
      <w:r>
        <w:br/>
      </w:r>
      <w:r>
        <w:rPr>
          <w:b w:val="false"/>
          <w:i w:val="false"/>
          <w:color w:val="000000"/>
          <w:sz w:val="20"/>
        </w:rPr>
        <w:t>
9. Окружающий мир</w:t>
      </w:r>
      <w:r>
        <w:br/>
      </w:r>
      <w:r>
        <w:rPr>
          <w:b w:val="false"/>
          <w:i w:val="false"/>
          <w:color w:val="000000"/>
          <w:sz w:val="20"/>
        </w:rPr>
        <w:t>
10. Самопознание                                     _____________</w:t>
      </w:r>
      <w:r>
        <w:br/>
      </w:r>
      <w:r>
        <w:rPr>
          <w:b w:val="false"/>
          <w:i w:val="false"/>
          <w:color w:val="000000"/>
          <w:sz w:val="20"/>
        </w:rPr>
        <w:t>
11. Музыкальное искусство                            _____________</w:t>
      </w:r>
      <w:r>
        <w:br/>
      </w:r>
      <w:r>
        <w:rPr>
          <w:b w:val="false"/>
          <w:i w:val="false"/>
          <w:color w:val="000000"/>
          <w:sz w:val="20"/>
        </w:rPr>
        <w:t>
12. Художественный труд                              _____________</w:t>
      </w:r>
      <w:r>
        <w:br/>
      </w:r>
      <w:r>
        <w:rPr>
          <w:b w:val="false"/>
          <w:i w:val="false"/>
          <w:color w:val="000000"/>
          <w:sz w:val="20"/>
        </w:rPr>
        <w:t>
13. Физическая культура                              _____________</w:t>
      </w:r>
      <w:r>
        <w:br/>
      </w:r>
      <w:r>
        <w:rPr>
          <w:b w:val="false"/>
          <w:i w:val="false"/>
          <w:color w:val="000000"/>
          <w:sz w:val="20"/>
        </w:rPr>
        <w:t>
14. ________________                                 _____________</w:t>
      </w:r>
      <w:r>
        <w:br/>
      </w:r>
      <w:r>
        <w:rPr>
          <w:b w:val="false"/>
          <w:i w:val="false"/>
          <w:color w:val="000000"/>
          <w:sz w:val="20"/>
        </w:rPr>
        <w:t>
15. ________________                                 _____________</w:t>
      </w:r>
      <w:r>
        <w:br/>
      </w:r>
      <w:r>
        <w:rPr>
          <w:b w:val="false"/>
          <w:i w:val="false"/>
          <w:color w:val="000000"/>
          <w:sz w:val="20"/>
        </w:rPr>
        <w:t>
16. ________________                                 _____________</w:t>
      </w:r>
      <w:r>
        <w:br/>
      </w:r>
      <w:r>
        <w:rPr>
          <w:b w:val="false"/>
          <w:i w:val="false"/>
          <w:color w:val="000000"/>
          <w:sz w:val="20"/>
        </w:rPr>
        <w:t>
17. ________________                                 _____________</w:t>
      </w:r>
      <w:r>
        <w:br/>
      </w:r>
      <w:r>
        <w:rPr>
          <w:b w:val="false"/>
          <w:i w:val="false"/>
          <w:color w:val="000000"/>
          <w:sz w:val="20"/>
        </w:rPr>
        <w:t>
18. Общие сведения об учащихся                       _____________</w:t>
      </w:r>
      <w:r>
        <w:br/>
      </w:r>
      <w:r>
        <w:rPr>
          <w:b w:val="false"/>
          <w:i w:val="false"/>
          <w:color w:val="000000"/>
          <w:sz w:val="20"/>
        </w:rPr>
        <w:t>
19. Показатели физической подготовленности учащихся  _____________</w:t>
      </w:r>
      <w:r>
        <w:br/>
      </w:r>
      <w:r>
        <w:rPr>
          <w:b w:val="false"/>
          <w:i w:val="false"/>
          <w:color w:val="000000"/>
          <w:sz w:val="20"/>
        </w:rPr>
        <w:t>
20. Сведения о количестве дней и уроков, пропущенных учащимися ___</w:t>
      </w:r>
      <w:r>
        <w:br/>
      </w:r>
      <w:r>
        <w:rPr>
          <w:b w:val="false"/>
          <w:i w:val="false"/>
          <w:color w:val="000000"/>
          <w:sz w:val="20"/>
        </w:rPr>
        <w:t>
21. Сводная ведомость учета</w:t>
      </w:r>
      <w:r>
        <w:br/>
      </w:r>
      <w:r>
        <w:rPr>
          <w:b w:val="false"/>
          <w:i w:val="false"/>
          <w:color w:val="000000"/>
          <w:sz w:val="20"/>
        </w:rPr>
        <w:t>
    успеваемости и поведения учащихся                _____________</w:t>
      </w:r>
      <w:r>
        <w:br/>
      </w:r>
      <w:r>
        <w:rPr>
          <w:b w:val="false"/>
          <w:i w:val="false"/>
          <w:color w:val="000000"/>
          <w:sz w:val="20"/>
        </w:rPr>
        <w:t>
22. Замечания по ведению классного журнала           _____________</w:t>
      </w:r>
      <w:r>
        <w:br/>
      </w:r>
      <w:r>
        <w:rPr>
          <w:b w:val="false"/>
          <w:i w:val="false"/>
          <w:color w:val="000000"/>
          <w:sz w:val="20"/>
        </w:rPr>
        <w:t>
(левая сторона)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1033"/>
        <w:gridCol w:w="2573"/>
        <w:gridCol w:w="933"/>
        <w:gridCol w:w="933"/>
        <w:gridCol w:w="933"/>
        <w:gridCol w:w="933"/>
        <w:gridCol w:w="933"/>
        <w:gridCol w:w="933"/>
        <w:gridCol w:w="933"/>
        <w:gridCol w:w="2493"/>
      </w:tblGrid>
      <w:tr>
        <w:tc>
          <w:tcPr>
            <w:tcW w:w="0" w:type="auto"/>
            <w:gridSpan w:val="10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Наименование предмета ______________</w:t>
            </w:r>
          </w:p>
        </w:tc>
      </w:tr>
      <w:tr>
        <w:tc>
          <w:tcPr>
            <w:tcW w:w="1033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NN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573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Фамилия, имя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учащегося</w:t>
            </w:r>
          </w:p>
        </w:tc>
        <w:tc>
          <w:tcPr>
            <w:tcW w:w="0" w:type="auto"/>
            <w:gridSpan w:val="8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Месяц, число</w:t>
            </w:r>
          </w:p>
        </w:tc>
      </w:tr>
      <w:tr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И далее,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до 26</w:t>
            </w:r>
          </w:p>
        </w:tc>
      </w:tr>
      <w:tr>
        <w:tc>
          <w:tcPr>
            <w:tcW w:w="1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И далее, до 42-х</w:t>
      </w:r>
      <w:r>
        <w:br/>
      </w:r>
      <w:r>
        <w:rPr>
          <w:b w:val="false"/>
          <w:i w:val="false"/>
          <w:color w:val="000000"/>
          <w:sz w:val="20"/>
        </w:rPr>
        <w:t>
(правая сторона)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2473"/>
        <w:gridCol w:w="3613"/>
        <w:gridCol w:w="2573"/>
        <w:gridCol w:w="4013"/>
      </w:tblGrid>
      <w:tr>
        <w:tc>
          <w:tcPr>
            <w:tcW w:w="0" w:type="auto"/>
            <w:gridSpan w:val="4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учителя _________________________________</w:t>
            </w:r>
          </w:p>
        </w:tc>
      </w:tr>
      <w:tr>
        <w:tc>
          <w:tcPr>
            <w:tcW w:w="2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Число,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36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Что пройдено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на уроке</w:t>
            </w:r>
          </w:p>
        </w:tc>
        <w:tc>
          <w:tcPr>
            <w:tcW w:w="2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Домашнее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задание</w:t>
            </w:r>
          </w:p>
        </w:tc>
        <w:tc>
          <w:tcPr>
            <w:tcW w:w="4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Заметки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учителя</w:t>
            </w:r>
          </w:p>
        </w:tc>
      </w:tr>
      <w:tr>
        <w:tc>
          <w:tcPr>
            <w:tcW w:w="2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Всего, до 42-х</w:t>
      </w:r>
      <w:r>
        <w:br/>
      </w:r>
      <w:r>
        <w:rPr>
          <w:b w:val="false"/>
          <w:i w:val="false"/>
          <w:color w:val="000000"/>
          <w:sz w:val="20"/>
        </w:rPr>
        <w:t>
(левая сторона)</w:t>
      </w:r>
      <w:r>
        <w:br/>
      </w:r>
      <w:r>
        <w:rPr>
          <w:b w:val="false"/>
          <w:i w:val="false"/>
          <w:color w:val="000000"/>
          <w:sz w:val="20"/>
        </w:rPr>
        <w:t>
      Общие сведения об учащихся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913"/>
        <w:gridCol w:w="1293"/>
        <w:gridCol w:w="2833"/>
        <w:gridCol w:w="873"/>
        <w:gridCol w:w="1893"/>
        <w:gridCol w:w="1773"/>
        <w:gridCol w:w="3033"/>
      </w:tblGrid>
      <w:tr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NN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2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N лич-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дела</w:t>
            </w:r>
          </w:p>
        </w:tc>
        <w:tc>
          <w:tcPr>
            <w:tcW w:w="2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Фамилия, имя,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отчество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учащегося</w:t>
            </w:r>
          </w:p>
        </w:tc>
        <w:tc>
          <w:tcPr>
            <w:tcW w:w="8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Пол</w:t>
            </w:r>
          </w:p>
        </w:tc>
        <w:tc>
          <w:tcPr>
            <w:tcW w:w="18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Год,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месяц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рождения</w:t>
            </w:r>
          </w:p>
        </w:tc>
        <w:tc>
          <w:tcPr>
            <w:tcW w:w="17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Нацио-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наль-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ность</w:t>
            </w:r>
          </w:p>
        </w:tc>
        <w:tc>
          <w:tcPr>
            <w:tcW w:w="3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Был ли 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дошкольном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учреждении</w:t>
            </w:r>
          </w:p>
        </w:tc>
      </w:tr>
      <w:tr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2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2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2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2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2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До конца страницы</w:t>
      </w:r>
      <w:r>
        <w:br/>
      </w:r>
      <w:r>
        <w:rPr>
          <w:b w:val="false"/>
          <w:i w:val="false"/>
          <w:color w:val="000000"/>
          <w:sz w:val="20"/>
        </w:rPr>
        <w:t>
(правая сторона)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1273"/>
        <w:gridCol w:w="1693"/>
        <w:gridCol w:w="3193"/>
        <w:gridCol w:w="4213"/>
        <w:gridCol w:w="2253"/>
      </w:tblGrid>
      <w:tr>
        <w:tc>
          <w:tcPr>
            <w:tcW w:w="12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Когда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начал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учебу</w:t>
            </w:r>
          </w:p>
        </w:tc>
        <w:tc>
          <w:tcPr>
            <w:tcW w:w="16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Когда 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куда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выбыл</w:t>
            </w:r>
          </w:p>
        </w:tc>
        <w:tc>
          <w:tcPr>
            <w:tcW w:w="31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Фамилия, имя,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отчество отца,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матери или лиц,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заменяющих их</w:t>
            </w:r>
          </w:p>
        </w:tc>
        <w:tc>
          <w:tcPr>
            <w:tcW w:w="42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Должность, название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и адрес учреждения,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где работает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указанное лицо</w:t>
            </w:r>
          </w:p>
        </w:tc>
        <w:tc>
          <w:tcPr>
            <w:tcW w:w="22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Домашний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адрес,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c>
          <w:tcPr>
            <w:tcW w:w="12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2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2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2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2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2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2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2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2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2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2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2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2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До конца страницы</w:t>
      </w:r>
      <w:r>
        <w:br/>
      </w:r>
      <w:r>
        <w:rPr>
          <w:b w:val="false"/>
          <w:i w:val="false"/>
          <w:color w:val="000000"/>
          <w:sz w:val="20"/>
        </w:rPr>
        <w:t>
(левая сторона)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 Показатели физической подготовленности учащихся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873"/>
        <w:gridCol w:w="1813"/>
        <w:gridCol w:w="1493"/>
        <w:gridCol w:w="733"/>
        <w:gridCol w:w="1333"/>
        <w:gridCol w:w="1373"/>
        <w:gridCol w:w="1633"/>
        <w:gridCol w:w="1653"/>
        <w:gridCol w:w="2273"/>
      </w:tblGrid>
      <w:tr>
        <w:tc>
          <w:tcPr>
            <w:tcW w:w="873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NN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813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Фамилия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и имя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учащихся</w:t>
            </w:r>
          </w:p>
        </w:tc>
        <w:tc>
          <w:tcPr>
            <w:tcW w:w="1493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Меди-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цинская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0" w:type="auto"/>
            <w:gridSpan w:val="6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В начале учебного года (сентябрь)</w:t>
            </w:r>
          </w:p>
        </w:tc>
      </w:tr>
      <w:tr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733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Бег</w:t>
            </w:r>
          </w:p>
        </w:tc>
        <w:tc>
          <w:tcPr>
            <w:tcW w:w="0" w:type="auto"/>
            <w:gridSpan w:val="2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Сила кисти</w:t>
            </w:r>
          </w:p>
        </w:tc>
        <w:tc>
          <w:tcPr>
            <w:tcW w:w="1633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Прыжки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в длину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 места</w:t>
            </w:r>
          </w:p>
        </w:tc>
        <w:tc>
          <w:tcPr>
            <w:tcW w:w="1653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Метание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набив-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мяча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(1 кг)</w:t>
            </w:r>
          </w:p>
        </w:tc>
        <w:tc>
          <w:tcPr>
            <w:tcW w:w="2273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Оценка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состояния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физической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подготов-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ленности</w:t>
            </w:r>
          </w:p>
        </w:tc>
      </w:tr>
      <w:tr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13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левой</w:t>
            </w:r>
          </w:p>
        </w:tc>
        <w:tc>
          <w:tcPr>
            <w:tcW w:w="13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правой</w:t>
            </w:r>
          </w:p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</w:tr>
      <w:tr>
        <w:tc>
          <w:tcPr>
            <w:tcW w:w="8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8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8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8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8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8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8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8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8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8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8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8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8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8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8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8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8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8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И так далее, до 42</w:t>
      </w:r>
      <w:r>
        <w:br/>
      </w:r>
      <w:r>
        <w:rPr>
          <w:b w:val="false"/>
          <w:i w:val="false"/>
          <w:color w:val="000000"/>
          <w:sz w:val="20"/>
        </w:rPr>
        <w:t>
      правая сторона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2893"/>
        <w:gridCol w:w="1333"/>
        <w:gridCol w:w="1553"/>
        <w:gridCol w:w="1293"/>
        <w:gridCol w:w="1653"/>
        <w:gridCol w:w="1893"/>
        <w:gridCol w:w="2553"/>
      </w:tblGrid>
      <w:tr>
        <w:tc>
          <w:tcPr>
            <w:tcW w:w="2893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0" w:type="auto"/>
            <w:gridSpan w:val="6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В конце учебного года (май)</w:t>
            </w:r>
          </w:p>
        </w:tc>
      </w:tr>
      <w:tr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1333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Бег</w:t>
            </w:r>
          </w:p>
        </w:tc>
        <w:tc>
          <w:tcPr>
            <w:tcW w:w="0" w:type="auto"/>
            <w:gridSpan w:val="2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Сила кисти</w:t>
            </w:r>
          </w:p>
        </w:tc>
        <w:tc>
          <w:tcPr>
            <w:tcW w:w="1653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Прыжки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в длину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 места</w:t>
            </w:r>
          </w:p>
        </w:tc>
        <w:tc>
          <w:tcPr>
            <w:tcW w:w="1893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Метание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набивного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мяча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(1 кг)</w:t>
            </w:r>
          </w:p>
        </w:tc>
        <w:tc>
          <w:tcPr>
            <w:tcW w:w="2553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Общая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оценка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состояния</w:t>
            </w:r>
          </w:p>
        </w:tc>
      </w:tr>
      <w:tr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15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Левой</w:t>
            </w:r>
          </w:p>
        </w:tc>
        <w:tc>
          <w:tcPr>
            <w:tcW w:w="12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Правой</w:t>
            </w:r>
          </w:p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</w:tr>
      <w:tr>
        <w:tc>
          <w:tcPr>
            <w:tcW w:w="28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8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8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8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8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8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8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8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8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8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8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8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(левая сторона)</w:t>
      </w:r>
      <w:r>
        <w:br/>
      </w:r>
      <w:r>
        <w:rPr>
          <w:b w:val="false"/>
          <w:i w:val="false"/>
          <w:color w:val="000000"/>
          <w:sz w:val="20"/>
        </w:rPr>
        <w:t>
      Сведения о количестве дней и уроков, пропущенных учащимися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925"/>
        <w:gridCol w:w="1007"/>
        <w:gridCol w:w="358"/>
        <w:gridCol w:w="684"/>
        <w:gridCol w:w="418"/>
        <w:gridCol w:w="1068"/>
        <w:gridCol w:w="378"/>
        <w:gridCol w:w="1048"/>
        <w:gridCol w:w="398"/>
        <w:gridCol w:w="1027"/>
        <w:gridCol w:w="540"/>
        <w:gridCol w:w="886"/>
        <w:gridCol w:w="439"/>
        <w:gridCol w:w="1089"/>
        <w:gridCol w:w="500"/>
        <w:gridCol w:w="825"/>
        <w:gridCol w:w="582"/>
        <w:gridCol w:w="969"/>
      </w:tblGrid>
      <w:tr>
        <w:tc>
          <w:tcPr>
            <w:tcW w:w="925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1007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Фа-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ми-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лия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имя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уча-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щих-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ся</w:t>
            </w:r>
          </w:p>
        </w:tc>
        <w:tc>
          <w:tcPr>
            <w:tcW w:w="0" w:type="auto"/>
            <w:gridSpan w:val="4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0" w:type="auto"/>
            <w:gridSpan w:val="4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0" w:type="auto"/>
            <w:gridSpan w:val="4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0" w:type="auto"/>
            <w:gridSpan w:val="4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1 четверть</w:t>
            </w:r>
          </w:p>
        </w:tc>
      </w:tr>
      <w:tr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Пол-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дней</w:t>
            </w:r>
          </w:p>
        </w:tc>
        <w:tc>
          <w:tcPr>
            <w:tcW w:w="0" w:type="auto"/>
            <w:gridSpan w:val="2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уроков</w:t>
            </w:r>
          </w:p>
        </w:tc>
        <w:tc>
          <w:tcPr>
            <w:tcW w:w="0" w:type="auto"/>
            <w:gridSpan w:val="2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Полных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дней</w:t>
            </w:r>
          </w:p>
        </w:tc>
        <w:tc>
          <w:tcPr>
            <w:tcW w:w="0" w:type="auto"/>
            <w:gridSpan w:val="2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уроков</w:t>
            </w:r>
          </w:p>
        </w:tc>
        <w:tc>
          <w:tcPr>
            <w:tcW w:w="0" w:type="auto"/>
            <w:gridSpan w:val="2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Полных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дней</w:t>
            </w:r>
          </w:p>
        </w:tc>
        <w:tc>
          <w:tcPr>
            <w:tcW w:w="0" w:type="auto"/>
            <w:gridSpan w:val="2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уроков</w:t>
            </w:r>
          </w:p>
        </w:tc>
        <w:tc>
          <w:tcPr>
            <w:tcW w:w="0" w:type="auto"/>
            <w:gridSpan w:val="2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Полных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дней</w:t>
            </w:r>
          </w:p>
        </w:tc>
        <w:tc>
          <w:tcPr>
            <w:tcW w:w="0" w:type="auto"/>
            <w:gridSpan w:val="2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уроков</w:t>
            </w:r>
          </w:p>
        </w:tc>
      </w:tr>
      <w:tr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35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68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т.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ч.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бо-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ле-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зни</w:t>
            </w:r>
          </w:p>
        </w:tc>
        <w:tc>
          <w:tcPr>
            <w:tcW w:w="41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106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т.ч.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бо-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лез-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ни</w:t>
            </w:r>
          </w:p>
        </w:tc>
        <w:tc>
          <w:tcPr>
            <w:tcW w:w="37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104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т.ч.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бо-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лез-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ни</w:t>
            </w:r>
          </w:p>
        </w:tc>
        <w:tc>
          <w:tcPr>
            <w:tcW w:w="39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102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т.ч.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бо-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лез-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ни</w:t>
            </w:r>
          </w:p>
        </w:tc>
        <w:tc>
          <w:tcPr>
            <w:tcW w:w="54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88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т.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ч.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бо-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ле-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зни</w:t>
            </w:r>
          </w:p>
        </w:tc>
        <w:tc>
          <w:tcPr>
            <w:tcW w:w="43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108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т.ч.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бо-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лез-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ни</w:t>
            </w:r>
          </w:p>
        </w:tc>
        <w:tc>
          <w:tcPr>
            <w:tcW w:w="50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82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т.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ч.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бо-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ле-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зни</w:t>
            </w:r>
          </w:p>
        </w:tc>
        <w:tc>
          <w:tcPr>
            <w:tcW w:w="58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96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т.ч.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бо-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лез-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ни</w:t>
            </w:r>
          </w:p>
        </w:tc>
      </w:tr>
      <w:tr>
        <w:tc>
          <w:tcPr>
            <w:tcW w:w="92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0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2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2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0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2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2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0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2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2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лее,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0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2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 (правая сторона)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916"/>
        <w:gridCol w:w="1177"/>
        <w:gridCol w:w="314"/>
        <w:gridCol w:w="1036"/>
        <w:gridCol w:w="775"/>
        <w:gridCol w:w="956"/>
        <w:gridCol w:w="776"/>
        <w:gridCol w:w="1117"/>
        <w:gridCol w:w="776"/>
        <w:gridCol w:w="1117"/>
        <w:gridCol w:w="776"/>
        <w:gridCol w:w="1238"/>
        <w:gridCol w:w="776"/>
        <w:gridCol w:w="1379"/>
      </w:tblGrid>
      <w:tr>
        <w:tc>
          <w:tcPr>
            <w:tcW w:w="916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1177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Фами-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лия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и имя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уча-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щихся</w:t>
            </w:r>
          </w:p>
        </w:tc>
        <w:tc>
          <w:tcPr>
            <w:tcW w:w="0" w:type="auto"/>
            <w:gridSpan w:val="4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0" w:type="auto"/>
            <w:gridSpan w:val="4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0" w:type="auto"/>
            <w:gridSpan w:val="4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2 четверть</w:t>
            </w:r>
          </w:p>
        </w:tc>
      </w:tr>
      <w:tr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Полных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дней</w:t>
            </w:r>
          </w:p>
        </w:tc>
        <w:tc>
          <w:tcPr>
            <w:tcW w:w="0" w:type="auto"/>
            <w:gridSpan w:val="2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уроков</w:t>
            </w:r>
          </w:p>
        </w:tc>
        <w:tc>
          <w:tcPr>
            <w:tcW w:w="0" w:type="auto"/>
            <w:gridSpan w:val="2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Полных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дней</w:t>
            </w:r>
          </w:p>
        </w:tc>
        <w:tc>
          <w:tcPr>
            <w:tcW w:w="0" w:type="auto"/>
            <w:gridSpan w:val="2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уроков</w:t>
            </w:r>
          </w:p>
        </w:tc>
        <w:tc>
          <w:tcPr>
            <w:tcW w:w="0" w:type="auto"/>
            <w:gridSpan w:val="2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Полных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дней</w:t>
            </w:r>
          </w:p>
        </w:tc>
        <w:tc>
          <w:tcPr>
            <w:tcW w:w="0" w:type="auto"/>
            <w:gridSpan w:val="2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уроков</w:t>
            </w:r>
          </w:p>
        </w:tc>
      </w:tr>
      <w:tr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31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103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т.ч.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бо-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лез-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ни</w:t>
            </w:r>
          </w:p>
        </w:tc>
        <w:tc>
          <w:tcPr>
            <w:tcW w:w="77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95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т.ч.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бо-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лез-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ни</w:t>
            </w:r>
          </w:p>
        </w:tc>
        <w:tc>
          <w:tcPr>
            <w:tcW w:w="77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111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т.ч.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бо-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лез-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ни</w:t>
            </w:r>
          </w:p>
        </w:tc>
        <w:tc>
          <w:tcPr>
            <w:tcW w:w="77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111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т.ч.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бо-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лез-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ни</w:t>
            </w:r>
          </w:p>
        </w:tc>
        <w:tc>
          <w:tcPr>
            <w:tcW w:w="77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123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т.ч.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бо-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лез-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ни</w:t>
            </w:r>
          </w:p>
        </w:tc>
        <w:tc>
          <w:tcPr>
            <w:tcW w:w="77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137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т.ч.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бо-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лез-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ни</w:t>
            </w:r>
          </w:p>
        </w:tc>
      </w:tr>
      <w:tr>
        <w:tc>
          <w:tcPr>
            <w:tcW w:w="91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17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1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1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17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1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1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17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1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1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да-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лее,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7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1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(левая сторона)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914"/>
        <w:gridCol w:w="1195"/>
        <w:gridCol w:w="313"/>
        <w:gridCol w:w="975"/>
        <w:gridCol w:w="413"/>
        <w:gridCol w:w="1035"/>
        <w:gridCol w:w="454"/>
        <w:gridCol w:w="1015"/>
        <w:gridCol w:w="514"/>
        <w:gridCol w:w="855"/>
        <w:gridCol w:w="414"/>
        <w:gridCol w:w="835"/>
        <w:gridCol w:w="554"/>
        <w:gridCol w:w="835"/>
        <w:gridCol w:w="614"/>
        <w:gridCol w:w="896"/>
        <w:gridCol w:w="554"/>
        <w:gridCol w:w="937"/>
      </w:tblGrid>
      <w:tr>
        <w:tc>
          <w:tcPr>
            <w:tcW w:w="914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1195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Фами-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лия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и имя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уча-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щихся</w:t>
            </w:r>
          </w:p>
        </w:tc>
        <w:tc>
          <w:tcPr>
            <w:tcW w:w="0" w:type="auto"/>
            <w:gridSpan w:val="4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Январь</w:t>
            </w:r>
          </w:p>
        </w:tc>
        <w:tc>
          <w:tcPr>
            <w:tcW w:w="0" w:type="auto"/>
            <w:gridSpan w:val="4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Февраль</w:t>
            </w:r>
          </w:p>
        </w:tc>
        <w:tc>
          <w:tcPr>
            <w:tcW w:w="0" w:type="auto"/>
            <w:gridSpan w:val="4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Март</w:t>
            </w:r>
          </w:p>
        </w:tc>
        <w:tc>
          <w:tcPr>
            <w:tcW w:w="0" w:type="auto"/>
            <w:gridSpan w:val="4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3 четверть</w:t>
            </w:r>
          </w:p>
        </w:tc>
      </w:tr>
      <w:tr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Полных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дней</w:t>
            </w:r>
          </w:p>
        </w:tc>
        <w:tc>
          <w:tcPr>
            <w:tcW w:w="0" w:type="auto"/>
            <w:gridSpan w:val="2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Уроков</w:t>
            </w:r>
          </w:p>
        </w:tc>
        <w:tc>
          <w:tcPr>
            <w:tcW w:w="0" w:type="auto"/>
            <w:gridSpan w:val="2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Полных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дней</w:t>
            </w:r>
          </w:p>
        </w:tc>
        <w:tc>
          <w:tcPr>
            <w:tcW w:w="0" w:type="auto"/>
            <w:gridSpan w:val="2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уроков</w:t>
            </w:r>
          </w:p>
        </w:tc>
        <w:tc>
          <w:tcPr>
            <w:tcW w:w="0" w:type="auto"/>
            <w:gridSpan w:val="2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Полных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дней</w:t>
            </w:r>
          </w:p>
        </w:tc>
        <w:tc>
          <w:tcPr>
            <w:tcW w:w="0" w:type="auto"/>
            <w:gridSpan w:val="2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уроков</w:t>
            </w:r>
          </w:p>
        </w:tc>
        <w:tc>
          <w:tcPr>
            <w:tcW w:w="0" w:type="auto"/>
            <w:gridSpan w:val="2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Полных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дней</w:t>
            </w:r>
          </w:p>
        </w:tc>
        <w:tc>
          <w:tcPr>
            <w:tcW w:w="0" w:type="auto"/>
            <w:gridSpan w:val="2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Уроков</w:t>
            </w:r>
          </w:p>
        </w:tc>
      </w:tr>
      <w:tr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97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т.ч.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бо-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лез-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ни</w:t>
            </w:r>
          </w:p>
        </w:tc>
        <w:tc>
          <w:tcPr>
            <w:tcW w:w="4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103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т.ч.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бо-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лез-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ни</w:t>
            </w:r>
          </w:p>
        </w:tc>
        <w:tc>
          <w:tcPr>
            <w:tcW w:w="45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101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т.ч.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бо-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лез-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ни</w:t>
            </w:r>
          </w:p>
        </w:tc>
        <w:tc>
          <w:tcPr>
            <w:tcW w:w="51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85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т.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ч.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бо-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ле-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зни</w:t>
            </w:r>
          </w:p>
        </w:tc>
        <w:tc>
          <w:tcPr>
            <w:tcW w:w="41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83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т.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ч.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бо-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ле-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зни</w:t>
            </w:r>
          </w:p>
        </w:tc>
        <w:tc>
          <w:tcPr>
            <w:tcW w:w="55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83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т.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ч.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бо-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ле-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зни</w:t>
            </w:r>
          </w:p>
        </w:tc>
        <w:tc>
          <w:tcPr>
            <w:tcW w:w="61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89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т.ч.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бо-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лез-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ни</w:t>
            </w:r>
          </w:p>
        </w:tc>
        <w:tc>
          <w:tcPr>
            <w:tcW w:w="55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93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т.ч.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бо-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лез-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ни</w:t>
            </w:r>
          </w:p>
        </w:tc>
      </w:tr>
      <w:tr>
        <w:tc>
          <w:tcPr>
            <w:tcW w:w="91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19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1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1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19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1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1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19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1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1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да-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лее,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9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1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 (правая сторона)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957"/>
        <w:gridCol w:w="1218"/>
        <w:gridCol w:w="314"/>
        <w:gridCol w:w="877"/>
        <w:gridCol w:w="435"/>
        <w:gridCol w:w="796"/>
        <w:gridCol w:w="515"/>
        <w:gridCol w:w="816"/>
        <w:gridCol w:w="495"/>
        <w:gridCol w:w="917"/>
        <w:gridCol w:w="555"/>
        <w:gridCol w:w="897"/>
        <w:gridCol w:w="576"/>
        <w:gridCol w:w="958"/>
        <w:gridCol w:w="576"/>
        <w:gridCol w:w="878"/>
        <w:gridCol w:w="495"/>
        <w:gridCol w:w="1060"/>
      </w:tblGrid>
      <w:tr>
        <w:tc>
          <w:tcPr>
            <w:tcW w:w="957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1218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Фами-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лия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и имя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уча-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щихся</w:t>
            </w:r>
          </w:p>
        </w:tc>
        <w:tc>
          <w:tcPr>
            <w:tcW w:w="0" w:type="auto"/>
            <w:gridSpan w:val="4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0" w:type="auto"/>
            <w:gridSpan w:val="4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0" w:type="auto"/>
            <w:gridSpan w:val="4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4 четверть</w:t>
            </w:r>
          </w:p>
        </w:tc>
        <w:tc>
          <w:tcPr>
            <w:tcW w:w="0" w:type="auto"/>
            <w:gridSpan w:val="4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Всего за год</w:t>
            </w:r>
          </w:p>
        </w:tc>
      </w:tr>
      <w:tr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Полных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дней</w:t>
            </w:r>
          </w:p>
        </w:tc>
        <w:tc>
          <w:tcPr>
            <w:tcW w:w="0" w:type="auto"/>
            <w:gridSpan w:val="2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Уроков</w:t>
            </w:r>
          </w:p>
        </w:tc>
        <w:tc>
          <w:tcPr>
            <w:tcW w:w="0" w:type="auto"/>
            <w:gridSpan w:val="2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Полных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дней</w:t>
            </w:r>
          </w:p>
        </w:tc>
        <w:tc>
          <w:tcPr>
            <w:tcW w:w="0" w:type="auto"/>
            <w:gridSpan w:val="2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уроков</w:t>
            </w:r>
          </w:p>
        </w:tc>
        <w:tc>
          <w:tcPr>
            <w:tcW w:w="0" w:type="auto"/>
            <w:gridSpan w:val="2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Полных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дней</w:t>
            </w:r>
          </w:p>
        </w:tc>
        <w:tc>
          <w:tcPr>
            <w:tcW w:w="0" w:type="auto"/>
            <w:gridSpan w:val="2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уроков</w:t>
            </w:r>
          </w:p>
        </w:tc>
        <w:tc>
          <w:tcPr>
            <w:tcW w:w="0" w:type="auto"/>
            <w:gridSpan w:val="2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Полных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дней</w:t>
            </w:r>
          </w:p>
        </w:tc>
        <w:tc>
          <w:tcPr>
            <w:tcW w:w="0" w:type="auto"/>
            <w:gridSpan w:val="2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Уроков</w:t>
            </w:r>
          </w:p>
        </w:tc>
      </w:tr>
      <w:tr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31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87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т.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ч.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бо-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ле-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зни</w:t>
            </w:r>
          </w:p>
        </w:tc>
        <w:tc>
          <w:tcPr>
            <w:tcW w:w="43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79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т.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ч.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бо-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ле-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зни</w:t>
            </w:r>
          </w:p>
        </w:tc>
        <w:tc>
          <w:tcPr>
            <w:tcW w:w="51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81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т.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ч.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бо-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ле-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зни</w:t>
            </w:r>
          </w:p>
        </w:tc>
        <w:tc>
          <w:tcPr>
            <w:tcW w:w="49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91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т.ч.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бо-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лез-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ни</w:t>
            </w:r>
          </w:p>
        </w:tc>
        <w:tc>
          <w:tcPr>
            <w:tcW w:w="55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89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т.ч.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бо-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лез-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ни</w:t>
            </w:r>
          </w:p>
        </w:tc>
        <w:tc>
          <w:tcPr>
            <w:tcW w:w="57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95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т.ч.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бо-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лез-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ни</w:t>
            </w:r>
          </w:p>
        </w:tc>
        <w:tc>
          <w:tcPr>
            <w:tcW w:w="57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87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т.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ч.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бо-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ле-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зни</w:t>
            </w:r>
          </w:p>
        </w:tc>
        <w:tc>
          <w:tcPr>
            <w:tcW w:w="49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106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т.ч.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бо-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лез-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ни</w:t>
            </w:r>
          </w:p>
        </w:tc>
      </w:tr>
      <w:tr>
        <w:tc>
          <w:tcPr>
            <w:tcW w:w="95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21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5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5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21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5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5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21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5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5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да-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лее,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1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5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 Сводная ведомость учета успеваемости и посещаемости учащихся</w:t>
      </w:r>
      <w:r>
        <w:br/>
      </w:r>
      <w:r>
        <w:rPr>
          <w:b w:val="false"/>
          <w:i w:val="false"/>
          <w:color w:val="000000"/>
          <w:sz w:val="20"/>
        </w:rPr>
        <w:t>
(левая сторона)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393"/>
        <w:gridCol w:w="1173"/>
        <w:gridCol w:w="1173"/>
        <w:gridCol w:w="313"/>
        <w:gridCol w:w="913"/>
        <w:gridCol w:w="953"/>
        <w:gridCol w:w="973"/>
        <w:gridCol w:w="1053"/>
        <w:gridCol w:w="1013"/>
        <w:gridCol w:w="813"/>
        <w:gridCol w:w="993"/>
        <w:gridCol w:w="1153"/>
        <w:gridCol w:w="1193"/>
        <w:gridCol w:w="1273"/>
      </w:tblGrid>
      <w:tr>
        <w:tc>
          <w:tcPr>
            <w:tcW w:w="393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N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п/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173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Фами-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лия,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имя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уча-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ще-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гося</w:t>
            </w:r>
          </w:p>
        </w:tc>
        <w:tc>
          <w:tcPr>
            <w:tcW w:w="1173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Пе-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риоды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учеб-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0" w:type="auto"/>
            <w:gridSpan w:val="11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Наименование предметов</w:t>
            </w:r>
          </w:p>
        </w:tc>
      </w:tr>
      <w:tr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р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м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Род-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язык</w:t>
            </w:r>
          </w:p>
        </w:tc>
        <w:tc>
          <w:tcPr>
            <w:tcW w:w="9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Род-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ли-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те-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ра-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тура</w:t>
            </w:r>
          </w:p>
        </w:tc>
        <w:tc>
          <w:tcPr>
            <w:tcW w:w="9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Ка-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зах-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язык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(как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го-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су-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дар-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ст-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вен-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ный)</w:t>
            </w:r>
          </w:p>
        </w:tc>
        <w:tc>
          <w:tcPr>
            <w:tcW w:w="10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Рус-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язык</w:t>
            </w:r>
          </w:p>
        </w:tc>
        <w:tc>
          <w:tcPr>
            <w:tcW w:w="1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Ино-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ст-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ран-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язык</w:t>
            </w:r>
          </w:p>
        </w:tc>
        <w:tc>
          <w:tcPr>
            <w:tcW w:w="8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Ма-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те-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ма-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ти-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ка</w:t>
            </w:r>
          </w:p>
        </w:tc>
        <w:tc>
          <w:tcPr>
            <w:tcW w:w="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Ин-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фор-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ма-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ти-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ка</w:t>
            </w:r>
          </w:p>
        </w:tc>
        <w:tc>
          <w:tcPr>
            <w:tcW w:w="11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Окру-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жаю-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щий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 xml:space="preserve">
мир </w:t>
            </w:r>
          </w:p>
        </w:tc>
        <w:tc>
          <w:tcPr>
            <w:tcW w:w="11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Само-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поз-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нание</w:t>
            </w:r>
          </w:p>
        </w:tc>
        <w:tc>
          <w:tcPr>
            <w:tcW w:w="12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Му-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зы-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каль-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ное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ис-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кусс-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тво</w:t>
            </w:r>
          </w:p>
        </w:tc>
      </w:tr>
      <w:tr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1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чет-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верть</w:t>
            </w:r>
          </w:p>
        </w:tc>
        <w:tc>
          <w:tcPr>
            <w:tcW w:w="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1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1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чет-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верть</w:t>
            </w:r>
          </w:p>
        </w:tc>
        <w:tc>
          <w:tcPr>
            <w:tcW w:w="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1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1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чет-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верть</w:t>
            </w:r>
          </w:p>
        </w:tc>
        <w:tc>
          <w:tcPr>
            <w:tcW w:w="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1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1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чет-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верть</w:t>
            </w:r>
          </w:p>
        </w:tc>
        <w:tc>
          <w:tcPr>
            <w:tcW w:w="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1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1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Годо-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вая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от-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метка</w:t>
            </w:r>
          </w:p>
        </w:tc>
        <w:tc>
          <w:tcPr>
            <w:tcW w:w="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1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1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Вы-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пол-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нение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лет-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них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зада-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ний</w:t>
            </w:r>
          </w:p>
        </w:tc>
        <w:tc>
          <w:tcPr>
            <w:tcW w:w="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1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1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Ито-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говая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оцен-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ка</w:t>
            </w:r>
          </w:p>
        </w:tc>
        <w:tc>
          <w:tcPr>
            <w:tcW w:w="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И далее, до конца страницы</w:t>
      </w:r>
      <w:r>
        <w:br/>
      </w:r>
      <w:r>
        <w:rPr>
          <w:b w:val="false"/>
          <w:i w:val="false"/>
          <w:color w:val="000000"/>
          <w:sz w:val="20"/>
        </w:rPr>
        <w:t>
      (правая сторона)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1700"/>
        <w:gridCol w:w="1496"/>
        <w:gridCol w:w="1232"/>
        <w:gridCol w:w="1659"/>
        <w:gridCol w:w="522"/>
        <w:gridCol w:w="542"/>
        <w:gridCol w:w="542"/>
        <w:gridCol w:w="522"/>
        <w:gridCol w:w="1152"/>
        <w:gridCol w:w="989"/>
        <w:gridCol w:w="1416"/>
        <w:gridCol w:w="1885"/>
      </w:tblGrid>
      <w:tr>
        <w:tc>
          <w:tcPr>
            <w:tcW w:w="0" w:type="auto"/>
            <w:gridSpan w:val="4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Наименование предметов</w:t>
            </w:r>
          </w:p>
        </w:tc>
        <w:tc>
          <w:tcPr>
            <w:tcW w:w="0" w:type="auto"/>
            <w:gridSpan w:val="4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Предметы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по выбору</w:t>
            </w:r>
          </w:p>
        </w:tc>
        <w:tc>
          <w:tcPr>
            <w:tcW w:w="1152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Пове-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дение</w:t>
            </w:r>
          </w:p>
        </w:tc>
        <w:tc>
          <w:tcPr>
            <w:tcW w:w="989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При-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ле-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жа-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ние</w:t>
            </w:r>
          </w:p>
        </w:tc>
        <w:tc>
          <w:tcPr>
            <w:tcW w:w="0" w:type="auto"/>
            <w:gridSpan w:val="2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уроков</w:t>
            </w:r>
          </w:p>
        </w:tc>
      </w:tr>
      <w:tr>
        <w:tc>
          <w:tcPr>
            <w:tcW w:w="170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Худо-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жест-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венный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труд</w:t>
            </w:r>
          </w:p>
        </w:tc>
        <w:tc>
          <w:tcPr>
            <w:tcW w:w="149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Физи-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ческая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куль-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тура</w:t>
            </w:r>
          </w:p>
        </w:tc>
        <w:tc>
          <w:tcPr>
            <w:tcW w:w="123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Этика</w:t>
            </w:r>
          </w:p>
        </w:tc>
        <w:tc>
          <w:tcPr>
            <w:tcW w:w="165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Правила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дорож-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дви-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жения</w:t>
            </w:r>
          </w:p>
        </w:tc>
        <w:tc>
          <w:tcPr>
            <w:tcW w:w="52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141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8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Из них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проущено</w:t>
            </w:r>
          </w:p>
        </w:tc>
      </w:tr>
      <w:tr>
        <w:tc>
          <w:tcPr>
            <w:tcW w:w="170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70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70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70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70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70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70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70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И далее, до 42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 Замечания по ведению журнала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2113"/>
        <w:gridCol w:w="6193"/>
        <w:gridCol w:w="4693"/>
      </w:tblGrid>
      <w:tr>
        <w:tc>
          <w:tcPr>
            <w:tcW w:w="21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Число 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61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Замечания и предложения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проверяющих</w:t>
            </w:r>
          </w:p>
        </w:tc>
        <w:tc>
          <w:tcPr>
            <w:tcW w:w="46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Отметки о выполнении</w:t>
            </w:r>
          </w:p>
        </w:tc>
      </w:tr>
      <w:tr>
        <w:tc>
          <w:tcPr>
            <w:tcW w:w="21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1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1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1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1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До конца страницы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right"/>
      </w:pP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 xml:space="preserve">
Приложение 7         </w:t>
      </w:r>
      <w:r>
        <w:br/>
      </w:r>
      <w:r>
        <w:rPr>
          <w:b w:val="false"/>
          <w:i w:val="false"/>
          <w:color w:val="000000"/>
          <w:sz w:val="20"/>
        </w:rPr>
        <w:t>
к приказу Министра образования и</w:t>
      </w:r>
      <w:r>
        <w:br/>
      </w:r>
      <w:r>
        <w:rPr>
          <w:b w:val="false"/>
          <w:i w:val="false"/>
          <w:color w:val="000000"/>
          <w:sz w:val="20"/>
        </w:rPr>
        <w:t xml:space="preserve">
науки Республики Казахстан   </w:t>
      </w:r>
      <w:r>
        <w:br/>
      </w:r>
      <w:r>
        <w:rPr>
          <w:b w:val="false"/>
          <w:i w:val="false"/>
          <w:color w:val="000000"/>
          <w:sz w:val="20"/>
        </w:rPr>
        <w:t xml:space="preserve">
от 14 сентября 2009 г. № 425  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right"/>
      </w:pPr>
      <w:r>
        <w:rPr>
          <w:b w:val="false"/>
          <w:i w:val="false"/>
          <w:color w:val="000000"/>
          <w:sz w:val="20"/>
        </w:rPr>
        <w:t xml:space="preserve">Утверждена          </w:t>
      </w:r>
      <w:r>
        <w:br/>
      </w:r>
      <w:r>
        <w:rPr>
          <w:b w:val="false"/>
          <w:i w:val="false"/>
          <w:color w:val="000000"/>
          <w:sz w:val="20"/>
        </w:rPr>
        <w:t>
приказом Министра образования</w:t>
      </w:r>
      <w:r>
        <w:br/>
      </w:r>
      <w:r>
        <w:rPr>
          <w:b w:val="false"/>
          <w:i w:val="false"/>
          <w:color w:val="000000"/>
          <w:sz w:val="20"/>
        </w:rPr>
        <w:t xml:space="preserve">
и науки Республики Казахстан </w:t>
      </w:r>
      <w:r>
        <w:br/>
      </w:r>
      <w:r>
        <w:rPr>
          <w:b w:val="false"/>
          <w:i w:val="false"/>
          <w:color w:val="000000"/>
          <w:sz w:val="20"/>
        </w:rPr>
        <w:t>
от 23 октября 2007 года № 502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right"/>
      </w:pPr>
      <w:r>
        <w:rPr>
          <w:b/>
          <w:i w:val="false"/>
          <w:color w:val="000000"/>
          <w:sz w:val="20"/>
        </w:rPr>
        <w:t>Форма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  </w:t>
      </w:r>
      <w:r>
        <w:rPr>
          <w:b/>
          <w:i w:val="false"/>
          <w:color w:val="000080"/>
          <w:sz w:val="20"/>
        </w:rPr>
        <w:t>Министерство образования и науки Республики Казахстан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                   </w:t>
      </w:r>
      <w:r>
        <w:rPr>
          <w:b/>
          <w:i w:val="false"/>
          <w:color w:val="000080"/>
          <w:sz w:val="20"/>
        </w:rPr>
        <w:t>КЛАССНЫЙ ЖУРНАЛ</w:t>
      </w:r>
      <w:r>
        <w:br/>
      </w:r>
      <w:r>
        <w:rPr>
          <w:b w:val="false"/>
          <w:i w:val="false"/>
          <w:color w:val="000000"/>
          <w:sz w:val="20"/>
        </w:rPr>
        <w:t>
                       </w:t>
      </w:r>
      <w:r>
        <w:rPr>
          <w:b/>
          <w:i w:val="false"/>
          <w:color w:val="000080"/>
          <w:sz w:val="20"/>
        </w:rPr>
        <w:t>для 5-12 классов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 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                             (область)</w:t>
      </w:r>
      <w:r>
        <w:br/>
      </w:r>
      <w:r>
        <w:rPr>
          <w:b w:val="false"/>
          <w:i w:val="false"/>
          <w:color w:val="000000"/>
          <w:sz w:val="20"/>
        </w:rPr>
        <w:t>
      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                       (район, город (село)</w:t>
      </w:r>
      <w:r>
        <w:br/>
      </w:r>
      <w:r>
        <w:rPr>
          <w:b w:val="false"/>
          <w:i w:val="false"/>
          <w:color w:val="000000"/>
          <w:sz w:val="20"/>
        </w:rPr>
        <w:t>
      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                         (название школы)</w:t>
      </w:r>
      <w:r>
        <w:br/>
      </w:r>
      <w:r>
        <w:rPr>
          <w:b w:val="false"/>
          <w:i w:val="false"/>
          <w:color w:val="000000"/>
          <w:sz w:val="20"/>
        </w:rPr>
        <w:t>
      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                             (класс)</w:t>
      </w:r>
      <w:r>
        <w:br/>
      </w:r>
      <w:r>
        <w:rPr>
          <w:b w:val="false"/>
          <w:i w:val="false"/>
          <w:color w:val="000000"/>
          <w:sz w:val="20"/>
        </w:rPr>
        <w:t>
      ________________________ учебный год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center"/>
      </w:pP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</w:t>
      </w:r>
      <w:r>
        <w:rPr>
          <w:b/>
          <w:i w:val="false"/>
          <w:color w:val="000080"/>
          <w:sz w:val="20"/>
        </w:rPr>
        <w:t>УКАЗАНИЯ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/>
          <w:i w:val="false"/>
          <w:color w:val="000080"/>
          <w:sz w:val="20"/>
        </w:rPr>
        <w:t>к ведению классных журналов для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/>
          <w:i w:val="false"/>
          <w:color w:val="000080"/>
          <w:sz w:val="20"/>
        </w:rPr>
        <w:t>5-12 классов основных и общих средних школ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1. Классный журнал является государственным документом, ведение которого обязательно для каждого учителя и классного руководителя.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2. Директор школы и его заместитель по учебно-воспитательной работе обязаны обеспечить хранение классных журналов и систематически осуществлять контроль за правильностью их ведения.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3. Классный журнал рассчитан на один учебный год. Журналы параллельных классов нумеруются литерами. Например, 5 "А" класс, 5 "Б" класс, 5 "В" класс и т.д.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4. Заместитель директора по учебно-воспитательной работе (директор) дает указания учителям и классным руководителям о распределении в журнале страниц, отведенных на текущий учет успеваемости и посещаемости учащихся на год в соответствии с количеством часов, выделенных в учебном плане на каждый предмет.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5. Учитель обязан систематически проверять, оценивать знания учащихся и выставлять оценки, а также отмечать посещаемость школьников.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На левой стороне развернутой страницы журнала учитель обязан записывать дату урока, отмечать отсутствующих на уроке учащихся буквой "н".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На правой стороне развернутой страницы журнала учитель обязан записывать изучаемую на уроке тему и задание на дом.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Графа "Заметки учителя" служит для записи замечаний учителя о поведении отдельных учащихся, их продвижении или отставании в учебе.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6. При проведении сдвоенных уроков необходимо записывать дату и тему каждого урока.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7. По письменным работам оценки выставляются в графе того дня, когда проводилась данная работа.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8. По проведенным практическим и лабораторным работам, экскурсиям, контрольным письменным работам точно указывается их тема и количество затраченных часов.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9. В графе "Домашнее задание" записываются содержание задания и характер его выполнения (читать, читать наизусть и т.д.), страницы, номера задач и упражнений, практические работы.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Если учащимся дается задание на повторение, то конкретно указывается его объем.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10. Итоговые оценки за каждую учебную четверть (полугодие) выставляются учителем после записи даты последнего урока по данному предмету в четверти (полугодии). Одновременно с этим четвертные (полугодовые) оценки заносятся классным руководителем в сводную ведомость учета успеваемости и посещаемости учащихся.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11. В журнале учтено то, что класс на занятия по иностранному языку, физической культуре, трудовому обучению, а также по русскому языку в школах с казахским языком обучения и казахскому языку в школах с русским языком обучения делится на две группы.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12. Классный руководитель аккуратно записывает в классном журнале фамилии и имена учащихся в алфавитном порядке, заполняет "Общие сведения об учащихся" с использованием данных из их личных дел, ежемесячно записывает в разделе "Учет посещаемости учащихся" количество дней и уроков, пропущенных учащимися и классом в целом за четверть (полугодие) и учебный год.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13. Страница "Показатели физической подготовленности учащихся" заполняется учителем физической культуры.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14. Страница "Сведения о сдаче Президентских тестов физической подготовленности" заполняется учителем физической культуры в 5-х, 10-х и 12-х классах.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15. Сведения об участии учащихся в кружках и факультативных занятиях, общественно полезной работе заполняется классным руководителем.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16. Страница "Замечания по ведению классного журнала" заполняется заместителем директора по учебно-воспитательной работе или директором школы.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17. Все записи в классном журнале должны производиться четко, аккуратно пастой или чернилами (по решению администрации школы).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/>
          <w:i w:val="false"/>
          <w:color w:val="000000"/>
          <w:sz w:val="20"/>
        </w:rPr>
        <w:t>РАСПИСАНИЕ УРОКОВ НА 1-ое полугодие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3133"/>
        <w:gridCol w:w="2513"/>
        <w:gridCol w:w="1613"/>
        <w:gridCol w:w="1173"/>
        <w:gridCol w:w="1753"/>
        <w:gridCol w:w="1573"/>
        <w:gridCol w:w="1893"/>
      </w:tblGrid>
      <w:tr>
        <w:tc>
          <w:tcPr>
            <w:tcW w:w="31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Дни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Часы занятий</w:t>
            </w:r>
          </w:p>
        </w:tc>
        <w:tc>
          <w:tcPr>
            <w:tcW w:w="2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Понедельник</w:t>
            </w:r>
          </w:p>
        </w:tc>
        <w:tc>
          <w:tcPr>
            <w:tcW w:w="16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Вторник</w:t>
            </w:r>
          </w:p>
        </w:tc>
        <w:tc>
          <w:tcPr>
            <w:tcW w:w="1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Среда</w:t>
            </w:r>
          </w:p>
        </w:tc>
        <w:tc>
          <w:tcPr>
            <w:tcW w:w="17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Четверг</w:t>
            </w:r>
          </w:p>
        </w:tc>
        <w:tc>
          <w:tcPr>
            <w:tcW w:w="1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Пятница</w:t>
            </w:r>
          </w:p>
        </w:tc>
        <w:tc>
          <w:tcPr>
            <w:tcW w:w="18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Суббота</w:t>
            </w:r>
          </w:p>
        </w:tc>
      </w:tr>
      <w:tr>
        <w:tc>
          <w:tcPr>
            <w:tcW w:w="31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1 урок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 ____ч.___ м.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до ___ч.___ м.</w:t>
            </w:r>
          </w:p>
        </w:tc>
        <w:tc>
          <w:tcPr>
            <w:tcW w:w="2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1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1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2 урок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 ____ч.___ м.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до ___ч.___ м.</w:t>
            </w:r>
          </w:p>
        </w:tc>
        <w:tc>
          <w:tcPr>
            <w:tcW w:w="2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1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1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3 урок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 ____ч.___ м.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до ___ч.___ м.</w:t>
            </w:r>
          </w:p>
        </w:tc>
        <w:tc>
          <w:tcPr>
            <w:tcW w:w="2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1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1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4 урок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 ____ч.___ м.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до ___ч.___ м.</w:t>
            </w:r>
          </w:p>
        </w:tc>
        <w:tc>
          <w:tcPr>
            <w:tcW w:w="2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1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1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5 урок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 ____ч.___ м.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до ___ч.___ м.</w:t>
            </w:r>
          </w:p>
        </w:tc>
        <w:tc>
          <w:tcPr>
            <w:tcW w:w="2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1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1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6 урок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 ____ч.___ м.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до ___ч.___ м.</w:t>
            </w:r>
          </w:p>
        </w:tc>
        <w:tc>
          <w:tcPr>
            <w:tcW w:w="2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1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0" w:type="auto"/>
            <w:gridSpan w:val="7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/>
                <w:i w:val="false"/>
                <w:color w:val="000000"/>
                <w:sz w:val="20"/>
              </w:rPr>
              <w:t>РАСПИСАНИЕ УРОКОВ на 2-е полугодие</w:t>
            </w:r>
          </w:p>
        </w:tc>
      </w:tr>
      <w:tr>
        <w:tc>
          <w:tcPr>
            <w:tcW w:w="31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Дни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Часы занятий</w:t>
            </w:r>
          </w:p>
        </w:tc>
        <w:tc>
          <w:tcPr>
            <w:tcW w:w="2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Понедельник</w:t>
            </w:r>
          </w:p>
        </w:tc>
        <w:tc>
          <w:tcPr>
            <w:tcW w:w="16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Вторник</w:t>
            </w:r>
          </w:p>
        </w:tc>
        <w:tc>
          <w:tcPr>
            <w:tcW w:w="1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Среда</w:t>
            </w:r>
          </w:p>
        </w:tc>
        <w:tc>
          <w:tcPr>
            <w:tcW w:w="17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Четверг</w:t>
            </w:r>
          </w:p>
        </w:tc>
        <w:tc>
          <w:tcPr>
            <w:tcW w:w="1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Пятница</w:t>
            </w:r>
          </w:p>
        </w:tc>
        <w:tc>
          <w:tcPr>
            <w:tcW w:w="18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Суббота</w:t>
            </w:r>
          </w:p>
        </w:tc>
      </w:tr>
      <w:tr>
        <w:tc>
          <w:tcPr>
            <w:tcW w:w="31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1 урок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 ____ч.___ м.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до ___ч.___ м.</w:t>
            </w:r>
          </w:p>
        </w:tc>
        <w:tc>
          <w:tcPr>
            <w:tcW w:w="2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1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1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2 урок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 ____ч.___ м.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до ___ч.___ м.</w:t>
            </w:r>
          </w:p>
        </w:tc>
        <w:tc>
          <w:tcPr>
            <w:tcW w:w="2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1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1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3 урок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 ____ч.___ м.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до ___ч.___ м.</w:t>
            </w:r>
          </w:p>
        </w:tc>
        <w:tc>
          <w:tcPr>
            <w:tcW w:w="2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1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1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4 урок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 ____ч.___ м.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до ___ч.___ м.</w:t>
            </w:r>
          </w:p>
        </w:tc>
        <w:tc>
          <w:tcPr>
            <w:tcW w:w="2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1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1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5 урок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 ____ч.___ м.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до ___ч.___ м.</w:t>
            </w:r>
          </w:p>
        </w:tc>
        <w:tc>
          <w:tcPr>
            <w:tcW w:w="2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1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1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6 урок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 ____ч.___ м.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до ___ч.___ м.</w:t>
            </w:r>
          </w:p>
        </w:tc>
        <w:tc>
          <w:tcPr>
            <w:tcW w:w="2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1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                    </w:t>
      </w:r>
      <w:r>
        <w:rPr>
          <w:b w:val="false"/>
          <w:i w:val="false"/>
          <w:color w:val="000000"/>
          <w:sz w:val="20"/>
        </w:rPr>
        <w:t> ОГЛАВЛЕНИЕ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наименование                                           стр.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1. Казахский язык                                      _________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2. Казахская литература                                _________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3. Русский язык                                        _________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4. Русская литература                                  _________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5. Родной язык                                         _________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6. Родная  литература                                  _________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7. Всемирная литература                                _________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8. Иностранный язык                                    _________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9. Математика                                          _________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10. Алгебра и начало анализа                           _________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11. Геометрия                                          _________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12. Информатика                                        _________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 xml:space="preserve">13. Естествознание            </w:t>
      </w:r>
      <w:r>
        <w:rPr>
          <w:b w:val="false"/>
          <w:i w:val="false"/>
          <w:color w:val="000000"/>
          <w:sz w:val="20"/>
        </w:rPr>
        <w:t>                         _________</w:t>
      </w:r>
      <w:r>
        <w:br/>
      </w:r>
      <w:r>
        <w:rPr>
          <w:b w:val="false"/>
          <w:i w:val="false"/>
          <w:color w:val="000000"/>
          <w:sz w:val="20"/>
        </w:rPr>
        <w:t>
14. Основы современного естествознания                 _________</w:t>
      </w:r>
      <w:r>
        <w:br/>
      </w:r>
      <w:r>
        <w:rPr>
          <w:b w:val="false"/>
          <w:i w:val="false"/>
          <w:color w:val="000000"/>
          <w:sz w:val="20"/>
        </w:rPr>
        <w:t>
15. География Казахстана                               _________</w:t>
      </w:r>
      <w:r>
        <w:br/>
      </w:r>
      <w:r>
        <w:rPr>
          <w:b w:val="false"/>
          <w:i w:val="false"/>
          <w:color w:val="000000"/>
          <w:sz w:val="20"/>
        </w:rPr>
        <w:t>
16. География                                          _________</w:t>
      </w:r>
      <w:r>
        <w:br/>
      </w:r>
      <w:r>
        <w:rPr>
          <w:b w:val="false"/>
          <w:i w:val="false"/>
          <w:color w:val="000000"/>
          <w:sz w:val="20"/>
        </w:rPr>
        <w:t>
17. Биология                                           _________</w:t>
      </w:r>
      <w:r>
        <w:br/>
      </w:r>
      <w:r>
        <w:rPr>
          <w:b w:val="false"/>
          <w:i w:val="false"/>
          <w:color w:val="000000"/>
          <w:sz w:val="20"/>
        </w:rPr>
        <w:t>
18. Химия                                              _________</w:t>
      </w:r>
      <w:r>
        <w:br/>
      </w:r>
      <w:r>
        <w:rPr>
          <w:b w:val="false"/>
          <w:i w:val="false"/>
          <w:color w:val="000000"/>
          <w:sz w:val="20"/>
        </w:rPr>
        <w:t>
19. Физика                                             _________</w:t>
      </w:r>
      <w:r>
        <w:br/>
      </w:r>
      <w:r>
        <w:rPr>
          <w:b w:val="false"/>
          <w:i w:val="false"/>
          <w:color w:val="000000"/>
          <w:sz w:val="20"/>
        </w:rPr>
        <w:t>
20. Астрономия                                         _________</w:t>
      </w:r>
      <w:r>
        <w:br/>
      </w:r>
      <w:r>
        <w:rPr>
          <w:b w:val="false"/>
          <w:i w:val="false"/>
          <w:color w:val="000000"/>
          <w:sz w:val="20"/>
        </w:rPr>
        <w:t>
21. История Казахстана                                 _________</w:t>
      </w:r>
      <w:r>
        <w:br/>
      </w:r>
      <w:r>
        <w:rPr>
          <w:b w:val="false"/>
          <w:i w:val="false"/>
          <w:color w:val="000000"/>
          <w:sz w:val="20"/>
        </w:rPr>
        <w:t>
22. Всеобщая история                                   _________</w:t>
      </w:r>
      <w:r>
        <w:br/>
      </w:r>
      <w:r>
        <w:rPr>
          <w:b w:val="false"/>
          <w:i w:val="false"/>
          <w:color w:val="000000"/>
          <w:sz w:val="20"/>
        </w:rPr>
        <w:t>
23. Основы права                                       _________</w:t>
      </w:r>
      <w:r>
        <w:br/>
      </w:r>
      <w:r>
        <w:rPr>
          <w:b w:val="false"/>
          <w:i w:val="false"/>
          <w:color w:val="000000"/>
          <w:sz w:val="20"/>
        </w:rPr>
        <w:t>
24. Основы обществознания                              _________</w:t>
      </w:r>
      <w:r>
        <w:br/>
      </w:r>
      <w:r>
        <w:rPr>
          <w:b w:val="false"/>
          <w:i w:val="false"/>
          <w:color w:val="000000"/>
          <w:sz w:val="20"/>
        </w:rPr>
        <w:t>
25. Самопознание                                       _________</w:t>
      </w:r>
      <w:r>
        <w:br/>
      </w:r>
      <w:r>
        <w:rPr>
          <w:b w:val="false"/>
          <w:i w:val="false"/>
          <w:color w:val="000000"/>
          <w:sz w:val="20"/>
        </w:rPr>
        <w:t>
26. Экономика                                          _________</w:t>
      </w:r>
      <w:r>
        <w:br/>
      </w:r>
      <w:r>
        <w:rPr>
          <w:b w:val="false"/>
          <w:i w:val="false"/>
          <w:color w:val="000000"/>
          <w:sz w:val="20"/>
        </w:rPr>
        <w:t>
27. Музыкальное искусство                              _________</w:t>
      </w:r>
      <w:r>
        <w:br/>
      </w:r>
      <w:r>
        <w:rPr>
          <w:b w:val="false"/>
          <w:i w:val="false"/>
          <w:color w:val="000000"/>
          <w:sz w:val="20"/>
        </w:rPr>
        <w:t>
28. Изобразительное искусство                          _________</w:t>
      </w:r>
      <w:r>
        <w:br/>
      </w:r>
      <w:r>
        <w:rPr>
          <w:b w:val="false"/>
          <w:i w:val="false"/>
          <w:color w:val="000000"/>
          <w:sz w:val="20"/>
        </w:rPr>
        <w:t>
29. Художественная культура                            _________</w:t>
      </w:r>
      <w:r>
        <w:br/>
      </w:r>
      <w:r>
        <w:rPr>
          <w:b w:val="false"/>
          <w:i w:val="false"/>
          <w:color w:val="000000"/>
          <w:sz w:val="20"/>
        </w:rPr>
        <w:t>
30. Мировая художественная культура                    _________</w:t>
      </w:r>
      <w:r>
        <w:br/>
      </w:r>
      <w:r>
        <w:rPr>
          <w:b w:val="false"/>
          <w:i w:val="false"/>
          <w:color w:val="000000"/>
          <w:sz w:val="20"/>
        </w:rPr>
        <w:t>
31. Технология                                         _________</w:t>
      </w:r>
      <w:r>
        <w:br/>
      </w:r>
      <w:r>
        <w:rPr>
          <w:b w:val="false"/>
          <w:i w:val="false"/>
          <w:color w:val="000000"/>
          <w:sz w:val="20"/>
        </w:rPr>
        <w:t>
32. Графика и проектирование                           _________</w:t>
      </w:r>
      <w:r>
        <w:br/>
      </w:r>
      <w:r>
        <w:rPr>
          <w:b w:val="false"/>
          <w:i w:val="false"/>
          <w:color w:val="000000"/>
          <w:sz w:val="20"/>
        </w:rPr>
        <w:t>
33. Физическая культура                                _________</w:t>
      </w:r>
      <w:r>
        <w:br/>
      </w:r>
      <w:r>
        <w:rPr>
          <w:b w:val="false"/>
          <w:i w:val="false"/>
          <w:color w:val="000000"/>
          <w:sz w:val="20"/>
        </w:rPr>
        <w:t>
34. Основы общей безопасности                          _________</w:t>
      </w:r>
      <w:r>
        <w:br/>
      </w:r>
      <w:r>
        <w:rPr>
          <w:b w:val="false"/>
          <w:i w:val="false"/>
          <w:color w:val="000000"/>
          <w:sz w:val="20"/>
        </w:rPr>
        <w:t>
35. ------------</w:t>
      </w:r>
      <w:r>
        <w:br/>
      </w:r>
      <w:r>
        <w:rPr>
          <w:b w:val="false"/>
          <w:i w:val="false"/>
          <w:color w:val="000000"/>
          <w:sz w:val="20"/>
        </w:rPr>
        <w:t>
36. ------------</w:t>
      </w:r>
      <w:r>
        <w:br/>
      </w:r>
      <w:r>
        <w:rPr>
          <w:b w:val="false"/>
          <w:i w:val="false"/>
          <w:color w:val="000000"/>
          <w:sz w:val="20"/>
        </w:rPr>
        <w:t>
37. Общие сведения об учащихся                         _________</w:t>
      </w:r>
      <w:r>
        <w:br/>
      </w:r>
      <w:r>
        <w:rPr>
          <w:b w:val="false"/>
          <w:i w:val="false"/>
          <w:color w:val="000000"/>
          <w:sz w:val="20"/>
        </w:rPr>
        <w:t>
38. Сведения о количестве дней и</w:t>
      </w:r>
      <w:r>
        <w:br/>
      </w:r>
      <w:r>
        <w:rPr>
          <w:b w:val="false"/>
          <w:i w:val="false"/>
          <w:color w:val="000000"/>
          <w:sz w:val="20"/>
        </w:rPr>
        <w:t>
    уроков, пропущенных учащимися                      _________</w:t>
      </w:r>
      <w:r>
        <w:br/>
      </w:r>
      <w:r>
        <w:rPr>
          <w:b w:val="false"/>
          <w:i w:val="false"/>
          <w:color w:val="000000"/>
          <w:sz w:val="20"/>
        </w:rPr>
        <w:t>
39. Сводная ведомость учета успеваемости и</w:t>
      </w:r>
      <w:r>
        <w:br/>
      </w:r>
      <w:r>
        <w:rPr>
          <w:b w:val="false"/>
          <w:i w:val="false"/>
          <w:color w:val="000000"/>
          <w:sz w:val="20"/>
        </w:rPr>
        <w:t>
    посещаемости учащихся                              _________</w:t>
      </w:r>
      <w:r>
        <w:br/>
      </w:r>
      <w:r>
        <w:rPr>
          <w:b w:val="false"/>
          <w:i w:val="false"/>
          <w:color w:val="000000"/>
          <w:sz w:val="20"/>
        </w:rPr>
        <w:t>
40. Учет общественно полезного труда</w:t>
      </w:r>
      <w:r>
        <w:br/>
      </w:r>
      <w:r>
        <w:rPr>
          <w:b w:val="false"/>
          <w:i w:val="false"/>
          <w:color w:val="000000"/>
          <w:sz w:val="20"/>
        </w:rPr>
        <w:t>
    и общественных поручений                           _________</w:t>
      </w:r>
      <w:r>
        <w:br/>
      </w:r>
      <w:r>
        <w:rPr>
          <w:b w:val="false"/>
          <w:i w:val="false"/>
          <w:color w:val="000000"/>
          <w:sz w:val="20"/>
        </w:rPr>
        <w:t>
41. Сведения о занятиях в кружках</w:t>
      </w:r>
      <w:r>
        <w:br/>
      </w:r>
      <w:r>
        <w:rPr>
          <w:b w:val="false"/>
          <w:i w:val="false"/>
          <w:color w:val="000000"/>
          <w:sz w:val="20"/>
        </w:rPr>
        <w:t>
    (секциях, клубах) и факультативах                  _________</w:t>
      </w:r>
      <w:r>
        <w:br/>
      </w:r>
      <w:r>
        <w:rPr>
          <w:b w:val="false"/>
          <w:i w:val="false"/>
          <w:color w:val="000000"/>
          <w:sz w:val="20"/>
        </w:rPr>
        <w:t>
42. Сведения о сдаче Президентских</w:t>
      </w:r>
      <w:r>
        <w:br/>
      </w:r>
      <w:r>
        <w:rPr>
          <w:b w:val="false"/>
          <w:i w:val="false"/>
          <w:color w:val="000000"/>
          <w:sz w:val="20"/>
        </w:rPr>
        <w:t>
    тестов физической подготовленности                 _________</w:t>
      </w:r>
      <w:r>
        <w:br/>
      </w:r>
      <w:r>
        <w:rPr>
          <w:b w:val="false"/>
          <w:i w:val="false"/>
          <w:color w:val="000000"/>
          <w:sz w:val="20"/>
        </w:rPr>
        <w:t>
43. Показатели физическойподготовленности учащихся     _________</w:t>
      </w:r>
      <w:r>
        <w:br/>
      </w:r>
      <w:r>
        <w:rPr>
          <w:b w:val="false"/>
          <w:i w:val="false"/>
          <w:color w:val="000000"/>
          <w:sz w:val="20"/>
        </w:rPr>
        <w:t>
44. Замечания о ведении классного журнала              _________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1173"/>
        <w:gridCol w:w="2013"/>
        <w:gridCol w:w="1033"/>
        <w:gridCol w:w="1013"/>
        <w:gridCol w:w="1033"/>
        <w:gridCol w:w="1053"/>
        <w:gridCol w:w="1033"/>
        <w:gridCol w:w="1053"/>
        <w:gridCol w:w="1033"/>
        <w:gridCol w:w="2313"/>
      </w:tblGrid>
      <w:tr>
        <w:tc>
          <w:tcPr>
            <w:tcW w:w="0" w:type="auto"/>
            <w:gridSpan w:val="10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Наименование предмета ________________________</w:t>
            </w:r>
          </w:p>
        </w:tc>
      </w:tr>
      <w:tr>
        <w:tc>
          <w:tcPr>
            <w:tcW w:w="1173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NN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13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Фамилия,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имя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учащегося</w:t>
            </w:r>
          </w:p>
        </w:tc>
        <w:tc>
          <w:tcPr>
            <w:tcW w:w="0" w:type="auto"/>
            <w:gridSpan w:val="8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Месяц, число</w:t>
            </w:r>
          </w:p>
        </w:tc>
      </w:tr>
      <w:tr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1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И далее,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до 35</w:t>
            </w:r>
          </w:p>
        </w:tc>
      </w:tr>
      <w:tr>
        <w:tc>
          <w:tcPr>
            <w:tcW w:w="1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И далее, до 42-х</w:t>
      </w:r>
      <w:r>
        <w:br/>
      </w:r>
      <w:r>
        <w:rPr>
          <w:b w:val="false"/>
          <w:i w:val="false"/>
          <w:color w:val="000000"/>
          <w:sz w:val="20"/>
        </w:rPr>
        <w:t>
      (правая сторона)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2313"/>
        <w:gridCol w:w="3073"/>
        <w:gridCol w:w="2973"/>
        <w:gridCol w:w="4313"/>
      </w:tblGrid>
      <w:tr>
        <w:tc>
          <w:tcPr>
            <w:tcW w:w="0" w:type="auto"/>
            <w:gridSpan w:val="4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учителя_________________________________</w:t>
            </w:r>
          </w:p>
        </w:tc>
      </w:tr>
      <w:tr>
        <w:tc>
          <w:tcPr>
            <w:tcW w:w="2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Число,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30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Что пройдено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на уроке</w:t>
            </w:r>
          </w:p>
        </w:tc>
        <w:tc>
          <w:tcPr>
            <w:tcW w:w="29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Домашнее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задание</w:t>
            </w:r>
          </w:p>
        </w:tc>
        <w:tc>
          <w:tcPr>
            <w:tcW w:w="4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Заметки учителя</w:t>
            </w:r>
          </w:p>
        </w:tc>
      </w:tr>
      <w:tr>
        <w:tc>
          <w:tcPr>
            <w:tcW w:w="2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 xml:space="preserve">Всего, до 42-х </w:t>
      </w:r>
      <w:r>
        <w:br/>
      </w:r>
      <w:r>
        <w:rPr>
          <w:b w:val="false"/>
          <w:i w:val="false"/>
          <w:color w:val="000000"/>
          <w:sz w:val="20"/>
        </w:rPr>
        <w:t>
(левая сторона)    Общие сведения об учащихся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813"/>
        <w:gridCol w:w="1513"/>
        <w:gridCol w:w="2193"/>
        <w:gridCol w:w="1133"/>
        <w:gridCol w:w="2433"/>
        <w:gridCol w:w="2933"/>
        <w:gridCol w:w="1473"/>
      </w:tblGrid>
      <w:tr>
        <w:tc>
          <w:tcPr>
            <w:tcW w:w="8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NN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N лич-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дела</w:t>
            </w:r>
          </w:p>
        </w:tc>
        <w:tc>
          <w:tcPr>
            <w:tcW w:w="21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Фамилия, имя,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отчество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учащегося</w:t>
            </w:r>
          </w:p>
        </w:tc>
        <w:tc>
          <w:tcPr>
            <w:tcW w:w="11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Пол</w:t>
            </w:r>
          </w:p>
        </w:tc>
        <w:tc>
          <w:tcPr>
            <w:tcW w:w="2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Год, месяц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рождения</w:t>
            </w:r>
          </w:p>
        </w:tc>
        <w:tc>
          <w:tcPr>
            <w:tcW w:w="2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Национальность</w:t>
            </w:r>
          </w:p>
        </w:tc>
        <w:tc>
          <w:tcPr>
            <w:tcW w:w="1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Когда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начал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учебу</w:t>
            </w:r>
          </w:p>
        </w:tc>
      </w:tr>
      <w:tr>
        <w:tc>
          <w:tcPr>
            <w:tcW w:w="8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8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8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8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8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8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8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8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8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8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И далее, до 42</w:t>
      </w:r>
      <w:r>
        <w:br/>
      </w:r>
      <w:r>
        <w:rPr>
          <w:b w:val="false"/>
          <w:i w:val="false"/>
          <w:color w:val="000000"/>
          <w:sz w:val="20"/>
        </w:rPr>
        <w:t>
      до конца страницы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 (правая сторона)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1653"/>
        <w:gridCol w:w="2573"/>
        <w:gridCol w:w="3513"/>
        <w:gridCol w:w="3313"/>
        <w:gridCol w:w="1813"/>
      </w:tblGrid>
      <w:tr>
        <w:tc>
          <w:tcPr>
            <w:tcW w:w="1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Когда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и куда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выбыл</w:t>
            </w:r>
          </w:p>
        </w:tc>
        <w:tc>
          <w:tcPr>
            <w:tcW w:w="2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Участие 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кружках,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общественная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работа</w:t>
            </w:r>
          </w:p>
        </w:tc>
        <w:tc>
          <w:tcPr>
            <w:tcW w:w="3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Фамилия, имя,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отчество отца,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матери или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заменяющих их лиц</w:t>
            </w:r>
          </w:p>
        </w:tc>
        <w:tc>
          <w:tcPr>
            <w:tcW w:w="3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Должность,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название и адрес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учреждения,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где работает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указанное лицо</w:t>
            </w:r>
          </w:p>
        </w:tc>
        <w:tc>
          <w:tcPr>
            <w:tcW w:w="18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Домашний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адрес,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c>
          <w:tcPr>
            <w:tcW w:w="1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До конца страницы</w:t>
      </w:r>
      <w:r>
        <w:br/>
      </w:r>
      <w:r>
        <w:rPr>
          <w:b w:val="false"/>
          <w:i w:val="false"/>
          <w:color w:val="000000"/>
          <w:sz w:val="20"/>
        </w:rPr>
        <w:t>
(левая сторона)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 Сведения о количестве дней и уроков, пропущенных учащимися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497"/>
        <w:gridCol w:w="1182"/>
        <w:gridCol w:w="315"/>
        <w:gridCol w:w="941"/>
        <w:gridCol w:w="335"/>
        <w:gridCol w:w="1041"/>
        <w:gridCol w:w="477"/>
        <w:gridCol w:w="961"/>
        <w:gridCol w:w="497"/>
        <w:gridCol w:w="1001"/>
        <w:gridCol w:w="456"/>
        <w:gridCol w:w="1001"/>
        <w:gridCol w:w="477"/>
        <w:gridCol w:w="941"/>
        <w:gridCol w:w="497"/>
        <w:gridCol w:w="921"/>
        <w:gridCol w:w="477"/>
        <w:gridCol w:w="1104"/>
      </w:tblGrid>
      <w:tr>
        <w:tc>
          <w:tcPr>
            <w:tcW w:w="497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1182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Фами-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лия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и имя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уча-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щихся</w:t>
            </w:r>
          </w:p>
        </w:tc>
        <w:tc>
          <w:tcPr>
            <w:tcW w:w="0" w:type="auto"/>
            <w:gridSpan w:val="4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0" w:type="auto"/>
            <w:gridSpan w:val="4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0" w:type="auto"/>
            <w:gridSpan w:val="4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0" w:type="auto"/>
            <w:gridSpan w:val="4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1 четверть</w:t>
            </w:r>
          </w:p>
        </w:tc>
      </w:tr>
      <w:tr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Полных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дней</w:t>
            </w:r>
          </w:p>
        </w:tc>
        <w:tc>
          <w:tcPr>
            <w:tcW w:w="0" w:type="auto"/>
            <w:gridSpan w:val="2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уроков</w:t>
            </w:r>
          </w:p>
        </w:tc>
        <w:tc>
          <w:tcPr>
            <w:tcW w:w="0" w:type="auto"/>
            <w:gridSpan w:val="2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Полных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дней</w:t>
            </w:r>
          </w:p>
        </w:tc>
        <w:tc>
          <w:tcPr>
            <w:tcW w:w="0" w:type="auto"/>
            <w:gridSpan w:val="2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уроков</w:t>
            </w:r>
          </w:p>
        </w:tc>
        <w:tc>
          <w:tcPr>
            <w:tcW w:w="0" w:type="auto"/>
            <w:gridSpan w:val="2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Полных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дней</w:t>
            </w:r>
          </w:p>
        </w:tc>
        <w:tc>
          <w:tcPr>
            <w:tcW w:w="0" w:type="auto"/>
            <w:gridSpan w:val="2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уроков</w:t>
            </w:r>
          </w:p>
        </w:tc>
        <w:tc>
          <w:tcPr>
            <w:tcW w:w="0" w:type="auto"/>
            <w:gridSpan w:val="2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Полных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дней</w:t>
            </w:r>
          </w:p>
        </w:tc>
        <w:tc>
          <w:tcPr>
            <w:tcW w:w="0" w:type="auto"/>
            <w:gridSpan w:val="2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уроков</w:t>
            </w:r>
          </w:p>
        </w:tc>
      </w:tr>
      <w:tr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31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94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т.ч.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бо-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лез-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ни</w:t>
            </w:r>
          </w:p>
        </w:tc>
        <w:tc>
          <w:tcPr>
            <w:tcW w:w="33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104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т.ч.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бо-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лез-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ни</w:t>
            </w:r>
          </w:p>
        </w:tc>
        <w:tc>
          <w:tcPr>
            <w:tcW w:w="47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96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т.ч.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бо-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лез-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ни</w:t>
            </w:r>
          </w:p>
        </w:tc>
        <w:tc>
          <w:tcPr>
            <w:tcW w:w="49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100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т.ч.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бо-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лез-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ни</w:t>
            </w:r>
          </w:p>
        </w:tc>
        <w:tc>
          <w:tcPr>
            <w:tcW w:w="45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100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т.ч.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бо-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лез-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ни</w:t>
            </w:r>
          </w:p>
        </w:tc>
        <w:tc>
          <w:tcPr>
            <w:tcW w:w="47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94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т.ч.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бо-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лез-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ни</w:t>
            </w:r>
          </w:p>
        </w:tc>
        <w:tc>
          <w:tcPr>
            <w:tcW w:w="49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92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т.ч.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бо-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лез-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ни</w:t>
            </w:r>
          </w:p>
        </w:tc>
        <w:tc>
          <w:tcPr>
            <w:tcW w:w="47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110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т.ч.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бо-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лез-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ни</w:t>
            </w:r>
          </w:p>
        </w:tc>
      </w:tr>
      <w:tr>
        <w:tc>
          <w:tcPr>
            <w:tcW w:w="49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18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49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49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18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49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49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18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49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49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л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е,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8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49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Итого (данные только по четвертям и за учебный год, в 11-12 классах по полугодиям и учебный год)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 (правая сторона)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1253"/>
        <w:gridCol w:w="1171"/>
        <w:gridCol w:w="327"/>
        <w:gridCol w:w="996"/>
        <w:gridCol w:w="799"/>
        <w:gridCol w:w="985"/>
        <w:gridCol w:w="799"/>
        <w:gridCol w:w="1026"/>
        <w:gridCol w:w="799"/>
        <w:gridCol w:w="1047"/>
        <w:gridCol w:w="799"/>
        <w:gridCol w:w="1130"/>
        <w:gridCol w:w="862"/>
        <w:gridCol w:w="1256"/>
      </w:tblGrid>
      <w:tr>
        <w:tc>
          <w:tcPr>
            <w:tcW w:w="1253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1171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Фами-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лия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и имя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уча-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щихся</w:t>
            </w:r>
          </w:p>
        </w:tc>
        <w:tc>
          <w:tcPr>
            <w:tcW w:w="0" w:type="auto"/>
            <w:gridSpan w:val="4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0" w:type="auto"/>
            <w:gridSpan w:val="4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0" w:type="auto"/>
            <w:gridSpan w:val="4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2 четверть</w:t>
            </w:r>
          </w:p>
        </w:tc>
      </w:tr>
      <w:tr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Полных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дней</w:t>
            </w:r>
          </w:p>
        </w:tc>
        <w:tc>
          <w:tcPr>
            <w:tcW w:w="0" w:type="auto"/>
            <w:gridSpan w:val="2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уроков</w:t>
            </w:r>
          </w:p>
        </w:tc>
        <w:tc>
          <w:tcPr>
            <w:tcW w:w="0" w:type="auto"/>
            <w:gridSpan w:val="2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Полных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дней</w:t>
            </w:r>
          </w:p>
        </w:tc>
        <w:tc>
          <w:tcPr>
            <w:tcW w:w="0" w:type="auto"/>
            <w:gridSpan w:val="2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уроков</w:t>
            </w:r>
          </w:p>
        </w:tc>
        <w:tc>
          <w:tcPr>
            <w:tcW w:w="0" w:type="auto"/>
            <w:gridSpan w:val="2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Полных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дней</w:t>
            </w:r>
          </w:p>
        </w:tc>
        <w:tc>
          <w:tcPr>
            <w:tcW w:w="0" w:type="auto"/>
            <w:gridSpan w:val="2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уроков</w:t>
            </w:r>
          </w:p>
        </w:tc>
      </w:tr>
      <w:tr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32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99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т.ч.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бо-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лез-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ни</w:t>
            </w:r>
          </w:p>
        </w:tc>
        <w:tc>
          <w:tcPr>
            <w:tcW w:w="79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98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т.ч.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бо-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лез-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ни</w:t>
            </w:r>
          </w:p>
        </w:tc>
        <w:tc>
          <w:tcPr>
            <w:tcW w:w="79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102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т.ч.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бо-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лез-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ни</w:t>
            </w:r>
          </w:p>
        </w:tc>
        <w:tc>
          <w:tcPr>
            <w:tcW w:w="79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104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т.ч.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бо-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лез-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ни</w:t>
            </w:r>
          </w:p>
        </w:tc>
        <w:tc>
          <w:tcPr>
            <w:tcW w:w="79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113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т.ч.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бо-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лез-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ни</w:t>
            </w:r>
          </w:p>
        </w:tc>
        <w:tc>
          <w:tcPr>
            <w:tcW w:w="86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125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т.ч.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бо-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лез-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ни</w:t>
            </w:r>
          </w:p>
        </w:tc>
      </w:tr>
      <w:tr>
        <w:tc>
          <w:tcPr>
            <w:tcW w:w="12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17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2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2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17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2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2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17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2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2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И да-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лее,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до 42</w:t>
            </w:r>
          </w:p>
        </w:tc>
        <w:tc>
          <w:tcPr>
            <w:tcW w:w="117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2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Итого (данные только по четвертям и за учебный год, в 11-12 классах по полугодиям и учебный год)</w:t>
      </w:r>
      <w:r>
        <w:br/>
      </w:r>
      <w:r>
        <w:rPr>
          <w:b w:val="false"/>
          <w:i w:val="false"/>
          <w:color w:val="000000"/>
          <w:sz w:val="20"/>
        </w:rPr>
        <w:t>
(левая сторона)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502"/>
        <w:gridCol w:w="1296"/>
        <w:gridCol w:w="319"/>
        <w:gridCol w:w="933"/>
        <w:gridCol w:w="705"/>
        <w:gridCol w:w="868"/>
        <w:gridCol w:w="644"/>
        <w:gridCol w:w="869"/>
        <w:gridCol w:w="543"/>
        <w:gridCol w:w="848"/>
        <w:gridCol w:w="380"/>
        <w:gridCol w:w="869"/>
        <w:gridCol w:w="543"/>
        <w:gridCol w:w="950"/>
        <w:gridCol w:w="522"/>
        <w:gridCol w:w="992"/>
        <w:gridCol w:w="502"/>
        <w:gridCol w:w="1156"/>
      </w:tblGrid>
      <w:tr>
        <w:tc>
          <w:tcPr>
            <w:tcW w:w="502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1296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Фами-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лия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и имя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уча-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щихся</w:t>
            </w:r>
          </w:p>
        </w:tc>
        <w:tc>
          <w:tcPr>
            <w:tcW w:w="0" w:type="auto"/>
            <w:gridSpan w:val="4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Январь</w:t>
            </w:r>
          </w:p>
        </w:tc>
        <w:tc>
          <w:tcPr>
            <w:tcW w:w="0" w:type="auto"/>
            <w:gridSpan w:val="4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Февраль</w:t>
            </w:r>
          </w:p>
        </w:tc>
        <w:tc>
          <w:tcPr>
            <w:tcW w:w="0" w:type="auto"/>
            <w:gridSpan w:val="4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Март</w:t>
            </w:r>
          </w:p>
        </w:tc>
        <w:tc>
          <w:tcPr>
            <w:tcW w:w="0" w:type="auto"/>
            <w:gridSpan w:val="4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3 четверть</w:t>
            </w:r>
          </w:p>
        </w:tc>
      </w:tr>
      <w:tr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Полных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дней</w:t>
            </w:r>
          </w:p>
        </w:tc>
        <w:tc>
          <w:tcPr>
            <w:tcW w:w="0" w:type="auto"/>
            <w:gridSpan w:val="2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Уроков</w:t>
            </w:r>
          </w:p>
        </w:tc>
        <w:tc>
          <w:tcPr>
            <w:tcW w:w="0" w:type="auto"/>
            <w:gridSpan w:val="2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Полных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дней</w:t>
            </w:r>
          </w:p>
        </w:tc>
        <w:tc>
          <w:tcPr>
            <w:tcW w:w="0" w:type="auto"/>
            <w:gridSpan w:val="2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уроков</w:t>
            </w:r>
          </w:p>
        </w:tc>
        <w:tc>
          <w:tcPr>
            <w:tcW w:w="0" w:type="auto"/>
            <w:gridSpan w:val="2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Полных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дней</w:t>
            </w:r>
          </w:p>
        </w:tc>
        <w:tc>
          <w:tcPr>
            <w:tcW w:w="0" w:type="auto"/>
            <w:gridSpan w:val="2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уроков</w:t>
            </w:r>
          </w:p>
        </w:tc>
        <w:tc>
          <w:tcPr>
            <w:tcW w:w="0" w:type="auto"/>
            <w:gridSpan w:val="2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Полных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дней</w:t>
            </w:r>
          </w:p>
        </w:tc>
        <w:tc>
          <w:tcPr>
            <w:tcW w:w="0" w:type="auto"/>
            <w:gridSpan w:val="2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Уроков</w:t>
            </w:r>
          </w:p>
        </w:tc>
      </w:tr>
      <w:tr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31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т.ч.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бо-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лез-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ни</w:t>
            </w:r>
          </w:p>
        </w:tc>
        <w:tc>
          <w:tcPr>
            <w:tcW w:w="70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86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т.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ч.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бо-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ле-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зни</w:t>
            </w:r>
          </w:p>
        </w:tc>
        <w:tc>
          <w:tcPr>
            <w:tcW w:w="64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86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т.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ч.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бо-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ле-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зни</w:t>
            </w:r>
          </w:p>
        </w:tc>
        <w:tc>
          <w:tcPr>
            <w:tcW w:w="54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84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т.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ч.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бо-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ле-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зни</w:t>
            </w:r>
          </w:p>
        </w:tc>
        <w:tc>
          <w:tcPr>
            <w:tcW w:w="38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86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т.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ч.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бо-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ле-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зни</w:t>
            </w:r>
          </w:p>
        </w:tc>
        <w:tc>
          <w:tcPr>
            <w:tcW w:w="54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95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т.ч.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бо-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лез-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ни</w:t>
            </w:r>
          </w:p>
        </w:tc>
        <w:tc>
          <w:tcPr>
            <w:tcW w:w="52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99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т.ч.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бо-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лез-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ни</w:t>
            </w:r>
          </w:p>
        </w:tc>
        <w:tc>
          <w:tcPr>
            <w:tcW w:w="50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115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т.ч.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бо-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лез-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ни</w:t>
            </w:r>
          </w:p>
        </w:tc>
      </w:tr>
      <w:tr>
        <w:tc>
          <w:tcPr>
            <w:tcW w:w="50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29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50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50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29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50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50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29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50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50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л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е,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9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50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Итого (данные только по четвертям и за учебный год, в 11-12 классах по полугодиям и учебный год)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 (правая сторона)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1013"/>
        <w:gridCol w:w="1213"/>
        <w:gridCol w:w="313"/>
        <w:gridCol w:w="873"/>
        <w:gridCol w:w="513"/>
        <w:gridCol w:w="853"/>
        <w:gridCol w:w="473"/>
        <w:gridCol w:w="893"/>
        <w:gridCol w:w="513"/>
        <w:gridCol w:w="1113"/>
        <w:gridCol w:w="373"/>
        <w:gridCol w:w="973"/>
        <w:gridCol w:w="393"/>
        <w:gridCol w:w="833"/>
        <w:gridCol w:w="473"/>
        <w:gridCol w:w="1073"/>
        <w:gridCol w:w="393"/>
        <w:gridCol w:w="773"/>
      </w:tblGrid>
      <w:tr>
        <w:tc>
          <w:tcPr>
            <w:tcW w:w="1013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1213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Фами-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лия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и имя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уча-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щихся</w:t>
            </w:r>
          </w:p>
        </w:tc>
        <w:tc>
          <w:tcPr>
            <w:tcW w:w="0" w:type="auto"/>
            <w:gridSpan w:val="4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0" w:type="auto"/>
            <w:gridSpan w:val="4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0" w:type="auto"/>
            <w:gridSpan w:val="4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4 четверть</w:t>
            </w:r>
          </w:p>
        </w:tc>
        <w:tc>
          <w:tcPr>
            <w:tcW w:w="0" w:type="auto"/>
            <w:gridSpan w:val="4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Всего за год</w:t>
            </w:r>
          </w:p>
        </w:tc>
      </w:tr>
      <w:tr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Полных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дней</w:t>
            </w:r>
          </w:p>
        </w:tc>
        <w:tc>
          <w:tcPr>
            <w:tcW w:w="0" w:type="auto"/>
            <w:gridSpan w:val="2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Уроков</w:t>
            </w:r>
          </w:p>
        </w:tc>
        <w:tc>
          <w:tcPr>
            <w:tcW w:w="0" w:type="auto"/>
            <w:gridSpan w:val="2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Полных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дней</w:t>
            </w:r>
          </w:p>
        </w:tc>
        <w:tc>
          <w:tcPr>
            <w:tcW w:w="0" w:type="auto"/>
            <w:gridSpan w:val="2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уроков</w:t>
            </w:r>
          </w:p>
        </w:tc>
        <w:tc>
          <w:tcPr>
            <w:tcW w:w="0" w:type="auto"/>
            <w:gridSpan w:val="2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Полных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дней</w:t>
            </w:r>
          </w:p>
        </w:tc>
        <w:tc>
          <w:tcPr>
            <w:tcW w:w="0" w:type="auto"/>
            <w:gridSpan w:val="2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уроков</w:t>
            </w:r>
          </w:p>
        </w:tc>
        <w:tc>
          <w:tcPr>
            <w:tcW w:w="0" w:type="auto"/>
            <w:gridSpan w:val="2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Полных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дней</w:t>
            </w:r>
          </w:p>
        </w:tc>
        <w:tc>
          <w:tcPr>
            <w:tcW w:w="0" w:type="auto"/>
            <w:gridSpan w:val="2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Уроков</w:t>
            </w:r>
          </w:p>
        </w:tc>
      </w:tr>
      <w:tr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8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т.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ч.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бо-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ле-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зни</w:t>
            </w:r>
          </w:p>
        </w:tc>
        <w:tc>
          <w:tcPr>
            <w:tcW w:w="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т.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ч.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бо-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ле-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зни</w:t>
            </w:r>
          </w:p>
        </w:tc>
        <w:tc>
          <w:tcPr>
            <w:tcW w:w="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8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т.ч.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бо-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лез-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ни</w:t>
            </w:r>
          </w:p>
        </w:tc>
        <w:tc>
          <w:tcPr>
            <w:tcW w:w="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11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т.ч.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бо-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лез-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ни</w:t>
            </w:r>
          </w:p>
        </w:tc>
        <w:tc>
          <w:tcPr>
            <w:tcW w:w="3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9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т.ч.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бо-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лез-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ни</w:t>
            </w:r>
          </w:p>
        </w:tc>
        <w:tc>
          <w:tcPr>
            <w:tcW w:w="3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т.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ч.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бо-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ле-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зни</w:t>
            </w:r>
          </w:p>
        </w:tc>
        <w:tc>
          <w:tcPr>
            <w:tcW w:w="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10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т.ч.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бо-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лез-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ни</w:t>
            </w:r>
          </w:p>
        </w:tc>
        <w:tc>
          <w:tcPr>
            <w:tcW w:w="3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7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т.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ч.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бо-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ле-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зни</w:t>
            </w:r>
          </w:p>
        </w:tc>
      </w:tr>
      <w:tr>
        <w:tc>
          <w:tcPr>
            <w:tcW w:w="1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2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2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2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да-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лее,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Итого (данные только по четвертям и за учебный год, в 11-12 классах по полугодиям и учебный год)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 Сводная ведомость учета успеваемости и посещаемости учащихся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348"/>
        <w:gridCol w:w="1073"/>
        <w:gridCol w:w="1233"/>
        <w:gridCol w:w="414"/>
        <w:gridCol w:w="813"/>
        <w:gridCol w:w="973"/>
        <w:gridCol w:w="1093"/>
        <w:gridCol w:w="933"/>
        <w:gridCol w:w="913"/>
        <w:gridCol w:w="993"/>
        <w:gridCol w:w="913"/>
        <w:gridCol w:w="433"/>
        <w:gridCol w:w="333"/>
        <w:gridCol w:w="353"/>
        <w:gridCol w:w="373"/>
        <w:gridCol w:w="933"/>
        <w:gridCol w:w="893"/>
      </w:tblGrid>
      <w:tr>
        <w:tc>
          <w:tcPr>
            <w:tcW w:w="34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10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Фа-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ми-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лия,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имя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уча-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ще-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го-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ся</w:t>
            </w:r>
          </w:p>
        </w:tc>
        <w:tc>
          <w:tcPr>
            <w:tcW w:w="12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Пе-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риоды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учеб-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41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__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з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</w:t>
            </w:r>
          </w:p>
        </w:tc>
        <w:tc>
          <w:tcPr>
            <w:tcW w:w="8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___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ли-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те-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ра-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ту-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ра</w:t>
            </w:r>
          </w:p>
        </w:tc>
        <w:tc>
          <w:tcPr>
            <w:tcW w:w="9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Ка-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зах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язык</w:t>
            </w:r>
          </w:p>
        </w:tc>
        <w:tc>
          <w:tcPr>
            <w:tcW w:w="1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Ка-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зах-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ская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лите-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рату-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ра</w:t>
            </w:r>
          </w:p>
        </w:tc>
        <w:tc>
          <w:tcPr>
            <w:tcW w:w="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Рус-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язык</w:t>
            </w:r>
          </w:p>
        </w:tc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Рус-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ская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ли-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те-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ра-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тура</w:t>
            </w:r>
          </w:p>
        </w:tc>
        <w:tc>
          <w:tcPr>
            <w:tcW w:w="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Ино-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ст-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ран-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язык</w:t>
            </w:r>
          </w:p>
        </w:tc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Все-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мир-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ли-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те-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ра-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ту-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ра</w:t>
            </w:r>
          </w:p>
        </w:tc>
        <w:tc>
          <w:tcPr>
            <w:tcW w:w="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м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л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б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р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м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р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я</w:t>
            </w:r>
          </w:p>
        </w:tc>
        <w:tc>
          <w:tcPr>
            <w:tcW w:w="3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ф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р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м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Ес-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те-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ст-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во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зна-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ние</w:t>
            </w:r>
          </w:p>
        </w:tc>
        <w:tc>
          <w:tcPr>
            <w:tcW w:w="8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Ос-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но-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вы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сов-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ре-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мен-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ес-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те-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ст-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во-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зна-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ния</w:t>
            </w:r>
          </w:p>
        </w:tc>
      </w:tr>
      <w:tr>
        <w:tc>
          <w:tcPr>
            <w:tcW w:w="348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73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чет-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верть</w:t>
            </w:r>
          </w:p>
        </w:tc>
        <w:tc>
          <w:tcPr>
            <w:tcW w:w="41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12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12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чет-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верть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(1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полу-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го-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дие)</w:t>
            </w:r>
          </w:p>
        </w:tc>
        <w:tc>
          <w:tcPr>
            <w:tcW w:w="41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12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12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чет-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верть</w:t>
            </w:r>
          </w:p>
        </w:tc>
        <w:tc>
          <w:tcPr>
            <w:tcW w:w="41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12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12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чет-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верть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(2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полу-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го-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дие)</w:t>
            </w:r>
          </w:p>
        </w:tc>
        <w:tc>
          <w:tcPr>
            <w:tcW w:w="41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12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12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Годо-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вая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оцен-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ка</w:t>
            </w:r>
          </w:p>
        </w:tc>
        <w:tc>
          <w:tcPr>
            <w:tcW w:w="41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12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12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Экза-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мена-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цион-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оцен-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ка</w:t>
            </w:r>
          </w:p>
        </w:tc>
        <w:tc>
          <w:tcPr>
            <w:tcW w:w="41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12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12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Ито-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говая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оцен-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ка</w:t>
            </w:r>
          </w:p>
        </w:tc>
        <w:tc>
          <w:tcPr>
            <w:tcW w:w="41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4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4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4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И далее 4 номеров до конца страницы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 (правая сторона)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913"/>
        <w:gridCol w:w="893"/>
        <w:gridCol w:w="313"/>
        <w:gridCol w:w="393"/>
        <w:gridCol w:w="353"/>
        <w:gridCol w:w="333"/>
        <w:gridCol w:w="1133"/>
        <w:gridCol w:w="993"/>
        <w:gridCol w:w="993"/>
        <w:gridCol w:w="893"/>
        <w:gridCol w:w="1013"/>
        <w:gridCol w:w="313"/>
        <w:gridCol w:w="953"/>
        <w:gridCol w:w="1113"/>
        <w:gridCol w:w="1013"/>
        <w:gridCol w:w="1313"/>
      </w:tblGrid>
      <w:tr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Гео-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гра-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фия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Ка-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зах-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ста-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на</w:t>
            </w:r>
          </w:p>
        </w:tc>
        <w:tc>
          <w:tcPr>
            <w:tcW w:w="8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Гео-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гра-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 xml:space="preserve">
фия </w:t>
            </w:r>
          </w:p>
        </w:tc>
        <w:tc>
          <w:tcPr>
            <w:tcW w:w="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л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я</w:t>
            </w:r>
          </w:p>
        </w:tc>
        <w:tc>
          <w:tcPr>
            <w:tcW w:w="3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м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я</w:t>
            </w:r>
          </w:p>
        </w:tc>
        <w:tc>
          <w:tcPr>
            <w:tcW w:w="3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Ф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з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р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м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я</w:t>
            </w:r>
          </w:p>
        </w:tc>
        <w:tc>
          <w:tcPr>
            <w:tcW w:w="11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Исто-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рия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Ка-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зах-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стана</w:t>
            </w:r>
          </w:p>
        </w:tc>
        <w:tc>
          <w:tcPr>
            <w:tcW w:w="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Все-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об-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щая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ис-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то-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Ос-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новы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об-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щес-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тво-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зна-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ний</w:t>
            </w:r>
          </w:p>
        </w:tc>
        <w:tc>
          <w:tcPr>
            <w:tcW w:w="8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Ос-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но-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вы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пра-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во-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ве-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де-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Са-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мо-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по-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зна-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ние</w:t>
            </w:r>
          </w:p>
        </w:tc>
        <w:tc>
          <w:tcPr>
            <w:tcW w:w="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Э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м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Му-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зы-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ка-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ль-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ное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ис-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кус-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ст-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во</w:t>
            </w:r>
          </w:p>
        </w:tc>
        <w:tc>
          <w:tcPr>
            <w:tcW w:w="11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Изо-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бра-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зи-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тель-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ное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ис-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кус-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ство</w:t>
            </w:r>
          </w:p>
        </w:tc>
        <w:tc>
          <w:tcPr>
            <w:tcW w:w="1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Ху-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дож-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же-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ст-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вен-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ку-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ль-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тура</w:t>
            </w:r>
          </w:p>
        </w:tc>
        <w:tc>
          <w:tcPr>
            <w:tcW w:w="1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Миро-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вая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худож-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жест-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вен-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куль-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тура</w:t>
            </w:r>
          </w:p>
        </w:tc>
      </w:tr>
      <w:tr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 продолжение таблицы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1446"/>
        <w:gridCol w:w="1876"/>
        <w:gridCol w:w="1159"/>
        <w:gridCol w:w="1753"/>
        <w:gridCol w:w="444"/>
        <w:gridCol w:w="629"/>
        <w:gridCol w:w="691"/>
        <w:gridCol w:w="691"/>
        <w:gridCol w:w="2349"/>
        <w:gridCol w:w="2493"/>
      </w:tblGrid>
      <w:tr>
        <w:tc>
          <w:tcPr>
            <w:tcW w:w="1446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Техно-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логия</w:t>
            </w:r>
          </w:p>
        </w:tc>
        <w:tc>
          <w:tcPr>
            <w:tcW w:w="1876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Графика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и проек-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тирова-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ние</w:t>
            </w:r>
          </w:p>
        </w:tc>
        <w:tc>
          <w:tcPr>
            <w:tcW w:w="1159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Физи-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чес-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кая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куль-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тура</w:t>
            </w:r>
          </w:p>
        </w:tc>
        <w:tc>
          <w:tcPr>
            <w:tcW w:w="1753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Основы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общей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безопас-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ности</w:t>
            </w:r>
          </w:p>
        </w:tc>
        <w:tc>
          <w:tcPr>
            <w:tcW w:w="0" w:type="auto"/>
            <w:gridSpan w:val="4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Предметы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по выбору</w:t>
            </w:r>
          </w:p>
        </w:tc>
        <w:tc>
          <w:tcPr>
            <w:tcW w:w="2349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Поведение</w:t>
            </w:r>
          </w:p>
        </w:tc>
        <w:tc>
          <w:tcPr>
            <w:tcW w:w="2493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Прилежание</w:t>
            </w:r>
          </w:p>
        </w:tc>
      </w:tr>
      <w:tr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44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</w:tr>
      <w:tr>
        <w:tc>
          <w:tcPr>
            <w:tcW w:w="144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(левая сторона)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 xml:space="preserve">      Учет общественно полезного труда 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813"/>
        <w:gridCol w:w="3573"/>
        <w:gridCol w:w="533"/>
        <w:gridCol w:w="313"/>
        <w:gridCol w:w="313"/>
        <w:gridCol w:w="313"/>
        <w:gridCol w:w="313"/>
        <w:gridCol w:w="313"/>
        <w:gridCol w:w="353"/>
        <w:gridCol w:w="373"/>
        <w:gridCol w:w="513"/>
        <w:gridCol w:w="1773"/>
      </w:tblGrid>
      <w:tr>
        <w:tc>
          <w:tcPr>
            <w:tcW w:w="813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NN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573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Фамилия 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имя учащегося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(учащихся)</w:t>
            </w:r>
          </w:p>
        </w:tc>
        <w:tc>
          <w:tcPr>
            <w:tcW w:w="0" w:type="auto"/>
            <w:gridSpan w:val="10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Месяц, число</w:t>
            </w:r>
          </w:p>
        </w:tc>
      </w:tr>
      <w:tr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5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8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И далее,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до 25</w:t>
            </w:r>
          </w:p>
        </w:tc>
      </w:tr>
      <w:tr>
        <w:tc>
          <w:tcPr>
            <w:tcW w:w="8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8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8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8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8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8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8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8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8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8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8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До конца страницы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 (правая сторона)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2713"/>
        <w:gridCol w:w="2853"/>
        <w:gridCol w:w="3193"/>
        <w:gridCol w:w="2813"/>
      </w:tblGrid>
      <w:tr>
        <w:tc>
          <w:tcPr>
            <w:tcW w:w="0" w:type="auto"/>
            <w:gridSpan w:val="4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Фамилия, имя, отчество учителя ____________</w:t>
            </w:r>
          </w:p>
        </w:tc>
      </w:tr>
      <w:tr>
        <w:tc>
          <w:tcPr>
            <w:tcW w:w="27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Месяц,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число</w:t>
            </w:r>
          </w:p>
        </w:tc>
        <w:tc>
          <w:tcPr>
            <w:tcW w:w="2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Содержание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выполненной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31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выполненной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8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Заметки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учителя</w:t>
            </w:r>
          </w:p>
        </w:tc>
      </w:tr>
      <w:tr>
        <w:tc>
          <w:tcPr>
            <w:tcW w:w="27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7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7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7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7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7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7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7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До конца страницы</w:t>
      </w:r>
      <w:r>
        <w:br/>
      </w:r>
      <w:r>
        <w:rPr>
          <w:b w:val="false"/>
          <w:i w:val="false"/>
          <w:color w:val="000000"/>
          <w:sz w:val="20"/>
        </w:rPr>
        <w:t>
(левая сторона)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   Сведения о занятиях в кружках (секциях, клубах)</w:t>
      </w:r>
      <w:r>
        <w:br/>
      </w:r>
      <w:r>
        <w:rPr>
          <w:b w:val="false"/>
          <w:i w:val="false"/>
          <w:color w:val="000000"/>
          <w:sz w:val="20"/>
        </w:rPr>
        <w:t>
                       и факультативах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833"/>
        <w:gridCol w:w="1253"/>
        <w:gridCol w:w="1733"/>
        <w:gridCol w:w="2093"/>
        <w:gridCol w:w="1833"/>
        <w:gridCol w:w="2153"/>
        <w:gridCol w:w="1573"/>
        <w:gridCol w:w="1673"/>
      </w:tblGrid>
      <w:tr>
        <w:tc>
          <w:tcPr>
            <w:tcW w:w="833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NN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253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Фами-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лия,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имя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учаще-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гося</w:t>
            </w:r>
          </w:p>
        </w:tc>
        <w:tc>
          <w:tcPr>
            <w:tcW w:w="0" w:type="auto"/>
            <w:gridSpan w:val="4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Кружки (секции, клубы)</w:t>
            </w:r>
          </w:p>
        </w:tc>
        <w:tc>
          <w:tcPr>
            <w:tcW w:w="0" w:type="auto"/>
            <w:gridSpan w:val="2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Факультативы</w:t>
            </w:r>
          </w:p>
        </w:tc>
      </w:tr>
      <w:tr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1 полугодие</w:t>
            </w:r>
          </w:p>
        </w:tc>
        <w:tc>
          <w:tcPr>
            <w:tcW w:w="0" w:type="auto"/>
            <w:gridSpan w:val="2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2 полугодие</w:t>
            </w:r>
          </w:p>
        </w:tc>
        <w:tc>
          <w:tcPr>
            <w:tcW w:w="1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полу-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годие</w:t>
            </w:r>
          </w:p>
        </w:tc>
        <w:tc>
          <w:tcPr>
            <w:tcW w:w="1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полу-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годие</w:t>
            </w:r>
          </w:p>
        </w:tc>
      </w:tr>
      <w:tr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1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нование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кружка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(секции,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клуба)</w:t>
            </w:r>
          </w:p>
        </w:tc>
        <w:tc>
          <w:tcPr>
            <w:tcW w:w="2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Название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учрежде-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ния, 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котором он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организо-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ван</w:t>
            </w:r>
          </w:p>
        </w:tc>
        <w:tc>
          <w:tcPr>
            <w:tcW w:w="1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нование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кружка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(секции,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клуба)</w:t>
            </w:r>
          </w:p>
        </w:tc>
        <w:tc>
          <w:tcPr>
            <w:tcW w:w="21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Название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учрежде-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ния, 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котором он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органи-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зован</w:t>
            </w:r>
          </w:p>
        </w:tc>
        <w:tc>
          <w:tcPr>
            <w:tcW w:w="1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нование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факуль-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татив-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курса</w:t>
            </w:r>
          </w:p>
        </w:tc>
        <w:tc>
          <w:tcPr>
            <w:tcW w:w="1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нование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факуль-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татив-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курса</w:t>
            </w:r>
          </w:p>
        </w:tc>
      </w:tr>
      <w:tr>
        <w:tc>
          <w:tcPr>
            <w:tcW w:w="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2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2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2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2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2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И далее, до 42</w:t>
      </w:r>
      <w:r>
        <w:br/>
      </w:r>
      <w:r>
        <w:rPr>
          <w:b w:val="false"/>
          <w:i w:val="false"/>
          <w:color w:val="000000"/>
          <w:sz w:val="20"/>
        </w:rPr>
        <w:t>
      (правая сторона)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       Сведения о сдаче Президентских тестов</w:t>
      </w:r>
      <w:r>
        <w:br/>
      </w:r>
      <w:r>
        <w:rPr>
          <w:b w:val="false"/>
          <w:i w:val="false"/>
          <w:color w:val="000000"/>
          <w:sz w:val="20"/>
        </w:rPr>
        <w:t>
                физической подготовленности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813"/>
        <w:gridCol w:w="2833"/>
        <w:gridCol w:w="2433"/>
        <w:gridCol w:w="2193"/>
        <w:gridCol w:w="1993"/>
        <w:gridCol w:w="2673"/>
      </w:tblGrid>
      <w:tr>
        <w:tc>
          <w:tcPr>
            <w:tcW w:w="813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NN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833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Фамилия 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имя учащегося</w:t>
            </w:r>
          </w:p>
        </w:tc>
        <w:tc>
          <w:tcPr>
            <w:tcW w:w="0" w:type="auto"/>
            <w:gridSpan w:val="2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Уровни физической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подготовленности</w:t>
            </w:r>
          </w:p>
        </w:tc>
        <w:tc>
          <w:tcPr>
            <w:tcW w:w="1993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значка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и грамоты</w:t>
            </w:r>
          </w:p>
        </w:tc>
        <w:tc>
          <w:tcPr>
            <w:tcW w:w="2673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Дата сдачи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Президент-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ских тестов</w:t>
            </w:r>
          </w:p>
        </w:tc>
      </w:tr>
      <w:tr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2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Президент-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уровень</w:t>
            </w:r>
          </w:p>
        </w:tc>
        <w:tc>
          <w:tcPr>
            <w:tcW w:w="21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нацио-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нальной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готов-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ности</w:t>
            </w:r>
          </w:p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</w:tr>
      <w:tr>
        <w:tc>
          <w:tcPr>
            <w:tcW w:w="8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8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8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8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8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8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8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8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8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8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И далее, до 42</w:t>
      </w:r>
      <w:r>
        <w:br/>
      </w:r>
      <w:r>
        <w:rPr>
          <w:b w:val="false"/>
          <w:i w:val="false"/>
          <w:color w:val="000000"/>
          <w:sz w:val="20"/>
        </w:rPr>
        <w:t>
      (левая сторона)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   Показатели физической подготовленности учащихся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795"/>
        <w:gridCol w:w="1157"/>
        <w:gridCol w:w="1317"/>
        <w:gridCol w:w="916"/>
        <w:gridCol w:w="1137"/>
        <w:gridCol w:w="956"/>
        <w:gridCol w:w="1699"/>
        <w:gridCol w:w="1338"/>
        <w:gridCol w:w="1217"/>
        <w:gridCol w:w="1378"/>
        <w:gridCol w:w="1640"/>
      </w:tblGrid>
      <w:tr>
        <w:tc>
          <w:tcPr>
            <w:tcW w:w="795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N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157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Фами-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лия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и имя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уча-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щихся</w:t>
            </w:r>
          </w:p>
        </w:tc>
        <w:tc>
          <w:tcPr>
            <w:tcW w:w="1317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Меди-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цин-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ская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0" w:type="auto"/>
            <w:gridSpan w:val="8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В начале учебного года (сентябрь)</w:t>
            </w:r>
          </w:p>
        </w:tc>
      </w:tr>
      <w:tr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916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Бег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30-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60-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100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м.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Сила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кисти</w:t>
            </w:r>
          </w:p>
        </w:tc>
        <w:tc>
          <w:tcPr>
            <w:tcW w:w="1699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Прыжки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в длину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 места</w:t>
            </w:r>
          </w:p>
        </w:tc>
        <w:tc>
          <w:tcPr>
            <w:tcW w:w="1338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Мета-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набив-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мяча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(1 кг)</w:t>
            </w:r>
          </w:p>
        </w:tc>
        <w:tc>
          <w:tcPr>
            <w:tcW w:w="0" w:type="auto"/>
            <w:gridSpan w:val="2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Подтягивание</w:t>
            </w:r>
          </w:p>
        </w:tc>
        <w:tc>
          <w:tcPr>
            <w:tcW w:w="1640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Оценка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состоя-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физи-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ческой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подго-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товлен-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ности</w:t>
            </w:r>
          </w:p>
        </w:tc>
      </w:tr>
      <w:tr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1217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Маль-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чики</w:t>
            </w:r>
          </w:p>
        </w:tc>
        <w:tc>
          <w:tcPr>
            <w:tcW w:w="1378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Девоч-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ки</w:t>
            </w:r>
          </w:p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</w:tr>
      <w:tr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113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Левой</w:t>
            </w:r>
          </w:p>
        </w:tc>
        <w:tc>
          <w:tcPr>
            <w:tcW w:w="95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Пра-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вой</w:t>
            </w:r>
          </w:p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</w:tr>
      <w:tr>
        <w:tc>
          <w:tcPr>
            <w:tcW w:w="79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15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79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79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15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79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79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15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79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79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15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79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79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15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79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79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15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79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79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И так далее, до 42</w:t>
      </w:r>
      <w:r>
        <w:br/>
      </w:r>
      <w:r>
        <w:rPr>
          <w:b w:val="false"/>
          <w:i w:val="false"/>
          <w:color w:val="000000"/>
          <w:sz w:val="20"/>
        </w:rPr>
        <w:t>
      (правая сторона)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976"/>
        <w:gridCol w:w="1217"/>
        <w:gridCol w:w="1317"/>
        <w:gridCol w:w="936"/>
        <w:gridCol w:w="896"/>
        <w:gridCol w:w="876"/>
        <w:gridCol w:w="1659"/>
        <w:gridCol w:w="1378"/>
        <w:gridCol w:w="1157"/>
        <w:gridCol w:w="1458"/>
        <w:gridCol w:w="1700"/>
      </w:tblGrid>
      <w:tr>
        <w:tc>
          <w:tcPr>
            <w:tcW w:w="976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N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217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Фами-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лия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и имя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уча-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щихся</w:t>
            </w:r>
          </w:p>
        </w:tc>
        <w:tc>
          <w:tcPr>
            <w:tcW w:w="1317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Меди-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цин-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ская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0" w:type="auto"/>
            <w:gridSpan w:val="8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В конце учебного года (май)</w:t>
            </w:r>
          </w:p>
        </w:tc>
      </w:tr>
      <w:tr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936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Бег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30-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60-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100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м.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Сила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кисти</w:t>
            </w:r>
          </w:p>
        </w:tc>
        <w:tc>
          <w:tcPr>
            <w:tcW w:w="1659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Прыжки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в длину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 места</w:t>
            </w:r>
          </w:p>
        </w:tc>
        <w:tc>
          <w:tcPr>
            <w:tcW w:w="1378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Мета-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набив-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мяча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(1 кг)</w:t>
            </w:r>
          </w:p>
        </w:tc>
        <w:tc>
          <w:tcPr>
            <w:tcW w:w="0" w:type="auto"/>
            <w:gridSpan w:val="2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Подтягивание</w:t>
            </w:r>
          </w:p>
        </w:tc>
        <w:tc>
          <w:tcPr>
            <w:tcW w:w="1700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Оценка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состоя-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физи-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ческой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подго-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товлен-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ности</w:t>
            </w:r>
          </w:p>
        </w:tc>
      </w:tr>
      <w:tr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1157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Маль-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чики</w:t>
            </w:r>
          </w:p>
        </w:tc>
        <w:tc>
          <w:tcPr>
            <w:tcW w:w="1458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Девоч-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ки</w:t>
            </w:r>
          </w:p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</w:tr>
      <w:tr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89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Ле-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вой</w:t>
            </w:r>
          </w:p>
        </w:tc>
        <w:tc>
          <w:tcPr>
            <w:tcW w:w="87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Пра-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вой</w:t>
            </w:r>
          </w:p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</w:tr>
      <w:tr>
        <w:tc>
          <w:tcPr>
            <w:tcW w:w="97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21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7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7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21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7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7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21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7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7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21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7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7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21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7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7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21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7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7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Замечания по ведению журнала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2253"/>
        <w:gridCol w:w="5093"/>
        <w:gridCol w:w="4373"/>
      </w:tblGrid>
      <w:tr>
        <w:tc>
          <w:tcPr>
            <w:tcW w:w="22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Число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и месяц</w:t>
            </w:r>
          </w:p>
        </w:tc>
        <w:tc>
          <w:tcPr>
            <w:tcW w:w="5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Замечания и предложения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проверяющих</w:t>
            </w:r>
          </w:p>
        </w:tc>
        <w:tc>
          <w:tcPr>
            <w:tcW w:w="43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Отметки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 выполнении</w:t>
            </w:r>
          </w:p>
        </w:tc>
      </w:tr>
      <w:tr>
        <w:tc>
          <w:tcPr>
            <w:tcW w:w="22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2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2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2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2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До конца страницы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right"/>
      </w:pP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 xml:space="preserve">
Приложение 8         </w:t>
      </w:r>
      <w:r>
        <w:br/>
      </w:r>
      <w:r>
        <w:rPr>
          <w:b w:val="false"/>
          <w:i w:val="false"/>
          <w:color w:val="000000"/>
          <w:sz w:val="20"/>
        </w:rPr>
        <w:t>
к приказу Министра образования и</w:t>
      </w:r>
      <w:r>
        <w:br/>
      </w:r>
      <w:r>
        <w:rPr>
          <w:b w:val="false"/>
          <w:i w:val="false"/>
          <w:color w:val="000000"/>
          <w:sz w:val="20"/>
        </w:rPr>
        <w:t xml:space="preserve">
науки Республики Казахстан   </w:t>
      </w:r>
      <w:r>
        <w:br/>
      </w:r>
      <w:r>
        <w:rPr>
          <w:b w:val="false"/>
          <w:i w:val="false"/>
          <w:color w:val="000000"/>
          <w:sz w:val="20"/>
        </w:rPr>
        <w:t xml:space="preserve">
от 14 сентября 2009 г. № 425  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right"/>
      </w:pPr>
      <w:r>
        <w:rPr>
          <w:b w:val="false"/>
          <w:i w:val="false"/>
          <w:color w:val="000000"/>
          <w:sz w:val="20"/>
        </w:rPr>
        <w:t xml:space="preserve">Утверждена          </w:t>
      </w:r>
      <w:r>
        <w:br/>
      </w:r>
      <w:r>
        <w:rPr>
          <w:b w:val="false"/>
          <w:i w:val="false"/>
          <w:color w:val="000000"/>
          <w:sz w:val="20"/>
        </w:rPr>
        <w:t>
приказом Министра образования</w:t>
      </w:r>
      <w:r>
        <w:br/>
      </w:r>
      <w:r>
        <w:rPr>
          <w:b w:val="false"/>
          <w:i w:val="false"/>
          <w:color w:val="000000"/>
          <w:sz w:val="20"/>
        </w:rPr>
        <w:t xml:space="preserve">
и науки Республики Казахстан </w:t>
      </w:r>
      <w:r>
        <w:br/>
      </w:r>
      <w:r>
        <w:rPr>
          <w:b w:val="false"/>
          <w:i w:val="false"/>
          <w:color w:val="000000"/>
          <w:sz w:val="20"/>
        </w:rPr>
        <w:t>
от 23 октября 2007 года № 502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right"/>
      </w:pPr>
      <w:r>
        <w:rPr>
          <w:b/>
          <w:i w:val="false"/>
          <w:color w:val="000000"/>
          <w:sz w:val="20"/>
        </w:rPr>
        <w:t>Форма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  </w:t>
      </w:r>
      <w:r>
        <w:rPr>
          <w:b/>
          <w:i w:val="false"/>
          <w:color w:val="000080"/>
          <w:sz w:val="20"/>
        </w:rPr>
        <w:t>Министерство образования и науки Республики Казахстан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                          </w:t>
      </w:r>
      <w:r>
        <w:rPr>
          <w:b/>
          <w:i w:val="false"/>
          <w:color w:val="000080"/>
          <w:sz w:val="20"/>
        </w:rPr>
        <w:t>ЖУРНАЛ</w:t>
      </w:r>
      <w:r>
        <w:br/>
      </w:r>
      <w:r>
        <w:rPr>
          <w:b w:val="false"/>
          <w:i w:val="false"/>
          <w:color w:val="000000"/>
          <w:sz w:val="20"/>
        </w:rPr>
        <w:t>
                       </w:t>
      </w:r>
      <w:r>
        <w:rPr>
          <w:b/>
          <w:i w:val="false"/>
          <w:color w:val="000080"/>
          <w:sz w:val="20"/>
        </w:rPr>
        <w:t>факультативных занятий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 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                            (область)</w:t>
      </w:r>
      <w:r>
        <w:br/>
      </w:r>
      <w:r>
        <w:rPr>
          <w:b w:val="false"/>
          <w:i w:val="false"/>
          <w:color w:val="000000"/>
          <w:sz w:val="20"/>
        </w:rPr>
        <w:t>
      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                       (район, город (село)</w:t>
      </w:r>
      <w:r>
        <w:br/>
      </w:r>
      <w:r>
        <w:rPr>
          <w:b w:val="false"/>
          <w:i w:val="false"/>
          <w:color w:val="000000"/>
          <w:sz w:val="20"/>
        </w:rPr>
        <w:t>
      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      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                              (класс)</w:t>
      </w:r>
      <w:r>
        <w:br/>
      </w:r>
      <w:r>
        <w:rPr>
          <w:b w:val="false"/>
          <w:i w:val="false"/>
          <w:color w:val="000000"/>
          <w:sz w:val="20"/>
        </w:rPr>
        <w:t>
      ________________________ учебный год</w:t>
      </w:r>
      <w:r>
        <w:br/>
      </w:r>
      <w:r>
        <w:rPr>
          <w:b w:val="false"/>
          <w:i w:val="false"/>
          <w:color w:val="000000"/>
          <w:sz w:val="20"/>
        </w:rPr>
        <w:t>
      (левая сторона)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 Наименование факультативного курса ___________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813"/>
        <w:gridCol w:w="2953"/>
        <w:gridCol w:w="613"/>
        <w:gridCol w:w="613"/>
        <w:gridCol w:w="733"/>
        <w:gridCol w:w="573"/>
        <w:gridCol w:w="513"/>
        <w:gridCol w:w="633"/>
        <w:gridCol w:w="553"/>
        <w:gridCol w:w="573"/>
        <w:gridCol w:w="1933"/>
      </w:tblGrid>
      <w:tr>
        <w:tc>
          <w:tcPr>
            <w:tcW w:w="813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953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Фамилия, имя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учащегося</w:t>
            </w:r>
          </w:p>
        </w:tc>
        <w:tc>
          <w:tcPr>
            <w:tcW w:w="0" w:type="auto"/>
            <w:gridSpan w:val="9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Месяц, число</w:t>
            </w:r>
          </w:p>
        </w:tc>
      </w:tr>
      <w:tr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6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И далее,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всего 26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колонок</w:t>
            </w:r>
          </w:p>
        </w:tc>
      </w:tr>
      <w:tr>
        <w:tc>
          <w:tcPr>
            <w:tcW w:w="8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8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8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8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8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8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И далее, до конца страницы</w:t>
      </w:r>
      <w:r>
        <w:br/>
      </w:r>
      <w:r>
        <w:rPr>
          <w:b w:val="false"/>
          <w:i w:val="false"/>
          <w:color w:val="000000"/>
          <w:sz w:val="20"/>
        </w:rPr>
        <w:t>
      (правая сторона)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 Фамилия, имя, отчество учителя ______________________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1613"/>
        <w:gridCol w:w="5593"/>
        <w:gridCol w:w="2033"/>
        <w:gridCol w:w="3133"/>
      </w:tblGrid>
      <w:tr>
        <w:tc>
          <w:tcPr>
            <w:tcW w:w="16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Месяц,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число</w:t>
            </w:r>
          </w:p>
        </w:tc>
        <w:tc>
          <w:tcPr>
            <w:tcW w:w="55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Тема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факультативного занятия</w:t>
            </w:r>
          </w:p>
        </w:tc>
        <w:tc>
          <w:tcPr>
            <w:tcW w:w="2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Задания</w:t>
            </w:r>
          </w:p>
        </w:tc>
        <w:tc>
          <w:tcPr>
            <w:tcW w:w="31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Заметки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учителя</w:t>
            </w:r>
          </w:p>
        </w:tc>
      </w:tr>
      <w:tr>
        <w:tc>
          <w:tcPr>
            <w:tcW w:w="16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6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6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6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6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6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6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6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6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6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6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6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6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6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6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И далее до конца страницы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right"/>
      </w:pP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 xml:space="preserve">
Приложение 9         </w:t>
      </w:r>
      <w:r>
        <w:br/>
      </w:r>
      <w:r>
        <w:rPr>
          <w:b w:val="false"/>
          <w:i w:val="false"/>
          <w:color w:val="000000"/>
          <w:sz w:val="20"/>
        </w:rPr>
        <w:t>
к приказу Министра образования и</w:t>
      </w:r>
      <w:r>
        <w:br/>
      </w:r>
      <w:r>
        <w:rPr>
          <w:b w:val="false"/>
          <w:i w:val="false"/>
          <w:color w:val="000000"/>
          <w:sz w:val="20"/>
        </w:rPr>
        <w:t xml:space="preserve">
науки Республики Казахстан   </w:t>
      </w:r>
      <w:r>
        <w:br/>
      </w:r>
      <w:r>
        <w:rPr>
          <w:b w:val="false"/>
          <w:i w:val="false"/>
          <w:color w:val="000000"/>
          <w:sz w:val="20"/>
        </w:rPr>
        <w:t xml:space="preserve">
от 14 сентября 2009 г. № 425  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right"/>
      </w:pPr>
      <w:r>
        <w:rPr>
          <w:b w:val="false"/>
          <w:i w:val="false"/>
          <w:color w:val="000000"/>
          <w:sz w:val="20"/>
        </w:rPr>
        <w:t xml:space="preserve">Утверждена          </w:t>
      </w:r>
      <w:r>
        <w:br/>
      </w:r>
      <w:r>
        <w:rPr>
          <w:b w:val="false"/>
          <w:i w:val="false"/>
          <w:color w:val="000000"/>
          <w:sz w:val="20"/>
        </w:rPr>
        <w:t>
приказом Министра образования</w:t>
      </w:r>
      <w:r>
        <w:br/>
      </w:r>
      <w:r>
        <w:rPr>
          <w:b w:val="false"/>
          <w:i w:val="false"/>
          <w:color w:val="000000"/>
          <w:sz w:val="20"/>
        </w:rPr>
        <w:t xml:space="preserve">
и науки Республики Казахстан </w:t>
      </w:r>
      <w:r>
        <w:br/>
      </w:r>
      <w:r>
        <w:rPr>
          <w:b w:val="false"/>
          <w:i w:val="false"/>
          <w:color w:val="000000"/>
          <w:sz w:val="20"/>
        </w:rPr>
        <w:t>
от 23 октября 2007 года № 502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right"/>
      </w:pPr>
      <w:r>
        <w:rPr>
          <w:b/>
          <w:i w:val="false"/>
          <w:color w:val="000000"/>
          <w:sz w:val="20"/>
        </w:rPr>
        <w:t>Форма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  </w:t>
      </w:r>
      <w:r>
        <w:rPr>
          <w:b/>
          <w:i w:val="false"/>
          <w:color w:val="000080"/>
          <w:sz w:val="20"/>
        </w:rPr>
        <w:t>Министерство образования и науки Республики Казахстан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                        </w:t>
      </w:r>
      <w:r>
        <w:rPr>
          <w:b/>
          <w:i w:val="false"/>
          <w:color w:val="000080"/>
          <w:sz w:val="20"/>
        </w:rPr>
        <w:t>ЖУРНАЛ</w:t>
      </w:r>
      <w:r>
        <w:br/>
      </w:r>
      <w:r>
        <w:rPr>
          <w:b w:val="false"/>
          <w:i w:val="false"/>
          <w:color w:val="000000"/>
          <w:sz w:val="20"/>
        </w:rPr>
        <w:t>
              </w:t>
      </w:r>
      <w:r>
        <w:rPr>
          <w:b/>
          <w:i w:val="false"/>
          <w:color w:val="000080"/>
          <w:sz w:val="20"/>
        </w:rPr>
        <w:t>учета пропущенных и замещенных уроков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 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                            (область)</w:t>
      </w:r>
      <w:r>
        <w:br/>
      </w:r>
      <w:r>
        <w:rPr>
          <w:b w:val="false"/>
          <w:i w:val="false"/>
          <w:color w:val="000000"/>
          <w:sz w:val="20"/>
        </w:rPr>
        <w:t>
      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                      (район, город (село)</w:t>
      </w:r>
      <w:r>
        <w:br/>
      </w:r>
      <w:r>
        <w:rPr>
          <w:b w:val="false"/>
          <w:i w:val="false"/>
          <w:color w:val="000000"/>
          <w:sz w:val="20"/>
        </w:rPr>
        <w:t>
      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      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                       (название школы)</w:t>
      </w:r>
      <w:r>
        <w:br/>
      </w:r>
      <w:r>
        <w:rPr>
          <w:b w:val="false"/>
          <w:i w:val="false"/>
          <w:color w:val="000000"/>
          <w:sz w:val="20"/>
        </w:rPr>
        <w:t>
      ________________________ учебный год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 (левая сторона)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 Журнал учета пропущенных и замещенных уроков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693"/>
        <w:gridCol w:w="1513"/>
        <w:gridCol w:w="1433"/>
        <w:gridCol w:w="2013"/>
        <w:gridCol w:w="3673"/>
        <w:gridCol w:w="2753"/>
      </w:tblGrid>
      <w:tr>
        <w:tc>
          <w:tcPr>
            <w:tcW w:w="6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NN</w:t>
            </w:r>
          </w:p>
        </w:tc>
        <w:tc>
          <w:tcPr>
            <w:tcW w:w="1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Дни,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месяцы</w:t>
            </w:r>
          </w:p>
        </w:tc>
        <w:tc>
          <w:tcPr>
            <w:tcW w:w="1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2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Предмет</w:t>
            </w:r>
          </w:p>
        </w:tc>
        <w:tc>
          <w:tcPr>
            <w:tcW w:w="3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Фамилия, имя,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отчество учителя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по предмету</w:t>
            </w:r>
          </w:p>
        </w:tc>
        <w:tc>
          <w:tcPr>
            <w:tcW w:w="27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Причина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пропуска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урока</w:t>
            </w:r>
          </w:p>
        </w:tc>
      </w:tr>
      <w:tr>
        <w:tc>
          <w:tcPr>
            <w:tcW w:w="6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6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6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6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6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6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6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6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6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6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До конца страницы</w:t>
      </w:r>
      <w:r>
        <w:br/>
      </w:r>
      <w:r>
        <w:rPr>
          <w:b w:val="false"/>
          <w:i w:val="false"/>
          <w:color w:val="000000"/>
          <w:sz w:val="20"/>
        </w:rPr>
        <w:t>
      (правая сторона)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4833"/>
        <w:gridCol w:w="4193"/>
        <w:gridCol w:w="3473"/>
      </w:tblGrid>
      <w:tr>
        <w:tc>
          <w:tcPr>
            <w:tcW w:w="4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учителя, проводившего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замену урока</w:t>
            </w:r>
          </w:p>
        </w:tc>
        <w:tc>
          <w:tcPr>
            <w:tcW w:w="41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замененных уроков</w:t>
            </w:r>
          </w:p>
        </w:tc>
        <w:tc>
          <w:tcPr>
            <w:tcW w:w="3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Подпись учителя,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проводившего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замену урока</w:t>
            </w:r>
          </w:p>
        </w:tc>
      </w:tr>
      <w:tr>
        <w:tc>
          <w:tcPr>
            <w:tcW w:w="4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4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4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4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4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4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4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4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4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4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right"/>
      </w:pP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 xml:space="preserve">
Приложение 10         </w:t>
      </w:r>
      <w:r>
        <w:br/>
      </w:r>
      <w:r>
        <w:rPr>
          <w:b w:val="false"/>
          <w:i w:val="false"/>
          <w:color w:val="000000"/>
          <w:sz w:val="20"/>
        </w:rPr>
        <w:t>
к приказу Министра образования и</w:t>
      </w:r>
      <w:r>
        <w:br/>
      </w:r>
      <w:r>
        <w:rPr>
          <w:b w:val="false"/>
          <w:i w:val="false"/>
          <w:color w:val="000000"/>
          <w:sz w:val="20"/>
        </w:rPr>
        <w:t xml:space="preserve">
науки Республики Казахстан   </w:t>
      </w:r>
      <w:r>
        <w:br/>
      </w:r>
      <w:r>
        <w:rPr>
          <w:b w:val="false"/>
          <w:i w:val="false"/>
          <w:color w:val="000000"/>
          <w:sz w:val="20"/>
        </w:rPr>
        <w:t xml:space="preserve">
от 14 сентября 2009 г. № 425  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right"/>
      </w:pPr>
      <w:r>
        <w:rPr>
          <w:b w:val="false"/>
          <w:i w:val="false"/>
          <w:color w:val="000000"/>
          <w:sz w:val="20"/>
        </w:rPr>
        <w:t xml:space="preserve">Утверждена          </w:t>
      </w:r>
      <w:r>
        <w:br/>
      </w:r>
      <w:r>
        <w:rPr>
          <w:b w:val="false"/>
          <w:i w:val="false"/>
          <w:color w:val="000000"/>
          <w:sz w:val="20"/>
        </w:rPr>
        <w:t>
приказом Министра образования</w:t>
      </w:r>
      <w:r>
        <w:br/>
      </w:r>
      <w:r>
        <w:rPr>
          <w:b w:val="false"/>
          <w:i w:val="false"/>
          <w:color w:val="000000"/>
          <w:sz w:val="20"/>
        </w:rPr>
        <w:t xml:space="preserve">
и науки Республики Казахстан </w:t>
      </w:r>
      <w:r>
        <w:br/>
      </w:r>
      <w:r>
        <w:rPr>
          <w:b w:val="false"/>
          <w:i w:val="false"/>
          <w:color w:val="000000"/>
          <w:sz w:val="20"/>
        </w:rPr>
        <w:t>
от 23 октября 2007 года № 502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right"/>
      </w:pPr>
      <w:r>
        <w:rPr>
          <w:b/>
          <w:i w:val="false"/>
          <w:color w:val="000000"/>
          <w:sz w:val="20"/>
        </w:rPr>
        <w:t>Форма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  </w:t>
      </w:r>
      <w:r>
        <w:rPr>
          <w:b/>
          <w:i w:val="false"/>
          <w:color w:val="000080"/>
          <w:sz w:val="20"/>
        </w:rPr>
        <w:t>Министерство образования и науки Республики Казахстан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                        </w:t>
      </w:r>
      <w:r>
        <w:rPr>
          <w:b/>
          <w:i w:val="false"/>
          <w:color w:val="000080"/>
          <w:sz w:val="20"/>
        </w:rPr>
        <w:t>ЖУРНАЛ</w:t>
      </w:r>
      <w:r>
        <w:br/>
      </w:r>
      <w:r>
        <w:rPr>
          <w:b w:val="false"/>
          <w:i w:val="false"/>
          <w:color w:val="000000"/>
          <w:sz w:val="20"/>
        </w:rPr>
        <w:t>
                     </w:t>
      </w:r>
      <w:r>
        <w:rPr>
          <w:b/>
          <w:i w:val="false"/>
          <w:color w:val="000080"/>
          <w:sz w:val="20"/>
        </w:rPr>
        <w:t>предшкольных классов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 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                            (область)</w:t>
      </w:r>
      <w:r>
        <w:br/>
      </w:r>
      <w:r>
        <w:rPr>
          <w:b w:val="false"/>
          <w:i w:val="false"/>
          <w:color w:val="000000"/>
          <w:sz w:val="20"/>
        </w:rPr>
        <w:t>
      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                       (район, город (село)</w:t>
      </w:r>
      <w:r>
        <w:br/>
      </w:r>
      <w:r>
        <w:rPr>
          <w:b w:val="false"/>
          <w:i w:val="false"/>
          <w:color w:val="000000"/>
          <w:sz w:val="20"/>
        </w:rPr>
        <w:t>
      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                        (название школы)</w:t>
      </w:r>
      <w:r>
        <w:br/>
      </w:r>
      <w:r>
        <w:rPr>
          <w:b w:val="false"/>
          <w:i w:val="false"/>
          <w:color w:val="000000"/>
          <w:sz w:val="20"/>
        </w:rPr>
        <w:t>
      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                           (класс)</w:t>
      </w:r>
      <w:r>
        <w:br/>
      </w:r>
      <w:r>
        <w:rPr>
          <w:b w:val="false"/>
          <w:i w:val="false"/>
          <w:color w:val="000000"/>
          <w:sz w:val="20"/>
        </w:rPr>
        <w:t>
      ________________________ учебный год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 ОГЛАВЛЕНИЕ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 наименование                       стр.</w:t>
      </w:r>
      <w:r>
        <w:br/>
      </w:r>
      <w:r>
        <w:rPr>
          <w:b w:val="false"/>
          <w:i w:val="false"/>
          <w:color w:val="000000"/>
          <w:sz w:val="20"/>
        </w:rPr>
        <w:t>
1. Расписание занятий</w:t>
      </w:r>
      <w:r>
        <w:br/>
      </w:r>
      <w:r>
        <w:rPr>
          <w:b w:val="false"/>
          <w:i w:val="false"/>
          <w:color w:val="000000"/>
          <w:sz w:val="20"/>
        </w:rPr>
        <w:t>
2. Режим дня</w:t>
      </w:r>
      <w:r>
        <w:br/>
      </w:r>
      <w:r>
        <w:rPr>
          <w:b w:val="false"/>
          <w:i w:val="false"/>
          <w:color w:val="000000"/>
          <w:sz w:val="20"/>
        </w:rPr>
        <w:t>
3. Казахский язык</w:t>
      </w:r>
      <w:r>
        <w:br/>
      </w:r>
      <w:r>
        <w:rPr>
          <w:b w:val="false"/>
          <w:i w:val="false"/>
          <w:color w:val="000000"/>
          <w:sz w:val="20"/>
        </w:rPr>
        <w:t>
4. Развитие речи</w:t>
      </w:r>
      <w:r>
        <w:br/>
      </w:r>
      <w:r>
        <w:rPr>
          <w:b w:val="false"/>
          <w:i w:val="false"/>
          <w:color w:val="000000"/>
          <w:sz w:val="20"/>
        </w:rPr>
        <w:t>
5. Ознакомление с</w:t>
      </w:r>
      <w:r>
        <w:br/>
      </w:r>
      <w:r>
        <w:rPr>
          <w:b w:val="false"/>
          <w:i w:val="false"/>
          <w:color w:val="000000"/>
          <w:sz w:val="20"/>
        </w:rPr>
        <w:t>
   окружающим миром,</w:t>
      </w:r>
      <w:r>
        <w:br/>
      </w:r>
      <w:r>
        <w:rPr>
          <w:b w:val="false"/>
          <w:i w:val="false"/>
          <w:color w:val="000000"/>
          <w:sz w:val="20"/>
        </w:rPr>
        <w:t>
   основы экологии</w:t>
      </w:r>
      <w:r>
        <w:br/>
      </w:r>
      <w:r>
        <w:rPr>
          <w:b w:val="false"/>
          <w:i w:val="false"/>
          <w:color w:val="000000"/>
          <w:sz w:val="20"/>
        </w:rPr>
        <w:t>
6. Ознакомление с</w:t>
      </w:r>
      <w:r>
        <w:br/>
      </w:r>
      <w:r>
        <w:rPr>
          <w:b w:val="false"/>
          <w:i w:val="false"/>
          <w:color w:val="000000"/>
          <w:sz w:val="20"/>
        </w:rPr>
        <w:t>
   художественной литературой</w:t>
      </w:r>
      <w:r>
        <w:br/>
      </w:r>
      <w:r>
        <w:rPr>
          <w:b w:val="false"/>
          <w:i w:val="false"/>
          <w:color w:val="000000"/>
          <w:sz w:val="20"/>
        </w:rPr>
        <w:t>
7. Ознакомление с элементарными</w:t>
      </w:r>
      <w:r>
        <w:br/>
      </w:r>
      <w:r>
        <w:rPr>
          <w:b w:val="false"/>
          <w:i w:val="false"/>
          <w:color w:val="000000"/>
          <w:sz w:val="20"/>
        </w:rPr>
        <w:t>
   математическими представлениями</w:t>
      </w:r>
      <w:r>
        <w:br/>
      </w:r>
      <w:r>
        <w:rPr>
          <w:b w:val="false"/>
          <w:i w:val="false"/>
          <w:color w:val="000000"/>
          <w:sz w:val="20"/>
        </w:rPr>
        <w:t>
8. Изобразительная деятельность</w:t>
      </w:r>
      <w:r>
        <w:br/>
      </w:r>
      <w:r>
        <w:rPr>
          <w:b w:val="false"/>
          <w:i w:val="false"/>
          <w:color w:val="000000"/>
          <w:sz w:val="20"/>
        </w:rPr>
        <w:t>
9. Музыкальная деятельность</w:t>
      </w:r>
      <w:r>
        <w:br/>
      </w:r>
      <w:r>
        <w:rPr>
          <w:b w:val="false"/>
          <w:i w:val="false"/>
          <w:color w:val="000000"/>
          <w:sz w:val="20"/>
        </w:rPr>
        <w:t>
10. Физическая культура,</w:t>
      </w:r>
      <w:r>
        <w:br/>
      </w:r>
      <w:r>
        <w:rPr>
          <w:b w:val="false"/>
          <w:i w:val="false"/>
          <w:color w:val="000000"/>
          <w:sz w:val="20"/>
        </w:rPr>
        <w:t>
    основы валеологии</w:t>
      </w:r>
      <w:r>
        <w:br/>
      </w:r>
      <w:r>
        <w:rPr>
          <w:b w:val="false"/>
          <w:i w:val="false"/>
          <w:color w:val="000000"/>
          <w:sz w:val="20"/>
        </w:rPr>
        <w:t>
11. Конструирование и ручной труд</w:t>
      </w:r>
      <w:r>
        <w:br/>
      </w:r>
      <w:r>
        <w:rPr>
          <w:b w:val="false"/>
          <w:i w:val="false"/>
          <w:color w:val="000000"/>
          <w:sz w:val="20"/>
        </w:rPr>
        <w:t>
12. Иностранный язык (какой)</w:t>
      </w:r>
      <w:r>
        <w:br/>
      </w:r>
      <w:r>
        <w:rPr>
          <w:b w:val="false"/>
          <w:i w:val="false"/>
          <w:color w:val="000000"/>
          <w:sz w:val="20"/>
        </w:rPr>
        <w:t xml:space="preserve">
13. </w:t>
      </w:r>
      <w:r>
        <w:rPr>
          <w:b w:val="false"/>
          <w:i/>
          <w:color w:val="000000"/>
          <w:sz w:val="20"/>
        </w:rPr>
        <w:t>____________________</w:t>
      </w:r>
      <w:r>
        <w:br/>
      </w:r>
      <w:r>
        <w:rPr>
          <w:b w:val="false"/>
          <w:i w:val="false"/>
          <w:color w:val="000000"/>
          <w:sz w:val="20"/>
        </w:rPr>
        <w:t>
14. ____________________</w:t>
      </w:r>
      <w:r>
        <w:br/>
      </w:r>
      <w:r>
        <w:rPr>
          <w:b w:val="false"/>
          <w:i w:val="false"/>
          <w:color w:val="000000"/>
          <w:sz w:val="20"/>
        </w:rPr>
        <w:t xml:space="preserve">
15. </w:t>
      </w:r>
      <w:r>
        <w:rPr>
          <w:b w:val="false"/>
          <w:i/>
          <w:color w:val="000000"/>
          <w:sz w:val="20"/>
        </w:rPr>
        <w:t>______________</w:t>
      </w:r>
      <w:r>
        <w:rPr>
          <w:b w:val="false"/>
          <w:i w:val="false"/>
          <w:color w:val="000000"/>
          <w:sz w:val="20"/>
        </w:rPr>
        <w:t>______</w:t>
      </w:r>
      <w:r>
        <w:br/>
      </w:r>
      <w:r>
        <w:rPr>
          <w:b w:val="false"/>
          <w:i w:val="false"/>
          <w:color w:val="000000"/>
          <w:sz w:val="20"/>
        </w:rPr>
        <w:t xml:space="preserve">
16. </w:t>
      </w:r>
      <w:r>
        <w:rPr>
          <w:b w:val="false"/>
          <w:i/>
          <w:color w:val="000000"/>
          <w:sz w:val="20"/>
        </w:rPr>
        <w:t>____________________</w:t>
      </w:r>
      <w:r>
        <w:br/>
      </w:r>
      <w:r>
        <w:rPr>
          <w:b w:val="false"/>
          <w:i w:val="false"/>
          <w:color w:val="000000"/>
          <w:sz w:val="20"/>
        </w:rPr>
        <w:t>
17. Общие сведения о воспитанниках</w:t>
      </w:r>
      <w:r>
        <w:br/>
      </w:r>
      <w:r>
        <w:rPr>
          <w:b w:val="false"/>
          <w:i w:val="false"/>
          <w:color w:val="000000"/>
          <w:sz w:val="20"/>
        </w:rPr>
        <w:t>
18. Показатели здоровья учащихся</w:t>
      </w:r>
      <w:r>
        <w:br/>
      </w:r>
      <w:r>
        <w:rPr>
          <w:b w:val="false"/>
          <w:i w:val="false"/>
          <w:color w:val="000000"/>
          <w:sz w:val="20"/>
        </w:rPr>
        <w:t>
19. Сведения о количестве дней,</w:t>
      </w:r>
      <w:r>
        <w:br/>
      </w:r>
      <w:r>
        <w:rPr>
          <w:b w:val="false"/>
          <w:i w:val="false"/>
          <w:color w:val="000000"/>
          <w:sz w:val="20"/>
        </w:rPr>
        <w:t>
    пропущенных воспитанниками</w:t>
      </w:r>
      <w:r>
        <w:br/>
      </w:r>
      <w:r>
        <w:rPr>
          <w:b w:val="false"/>
          <w:i w:val="false"/>
          <w:color w:val="000000"/>
          <w:sz w:val="20"/>
        </w:rPr>
        <w:t>
20. Замечания о ведении классного журнала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  </w:t>
      </w:r>
      <w:r>
        <w:rPr>
          <w:b/>
          <w:i w:val="false"/>
          <w:color w:val="000000"/>
          <w:sz w:val="20"/>
        </w:rPr>
        <w:t>Сетка занятий на 1-ое полугодие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2893"/>
        <w:gridCol w:w="2433"/>
        <w:gridCol w:w="1673"/>
        <w:gridCol w:w="1493"/>
        <w:gridCol w:w="1753"/>
        <w:gridCol w:w="1533"/>
        <w:gridCol w:w="1873"/>
      </w:tblGrid>
      <w:tr>
        <w:tc>
          <w:tcPr>
            <w:tcW w:w="28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Дни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Часы занятий</w:t>
            </w:r>
          </w:p>
        </w:tc>
        <w:tc>
          <w:tcPr>
            <w:tcW w:w="2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Понедельник</w:t>
            </w:r>
          </w:p>
        </w:tc>
        <w:tc>
          <w:tcPr>
            <w:tcW w:w="1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Вторник</w:t>
            </w:r>
          </w:p>
        </w:tc>
        <w:tc>
          <w:tcPr>
            <w:tcW w:w="14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Среда</w:t>
            </w:r>
          </w:p>
        </w:tc>
        <w:tc>
          <w:tcPr>
            <w:tcW w:w="17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Четверг</w:t>
            </w:r>
          </w:p>
        </w:tc>
        <w:tc>
          <w:tcPr>
            <w:tcW w:w="15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Пятница</w:t>
            </w:r>
          </w:p>
        </w:tc>
        <w:tc>
          <w:tcPr>
            <w:tcW w:w="18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Суббота</w:t>
            </w:r>
          </w:p>
        </w:tc>
      </w:tr>
      <w:tr>
        <w:tc>
          <w:tcPr>
            <w:tcW w:w="28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1 урок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с____ч.___м.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до___ч.___м.</w:t>
            </w:r>
          </w:p>
        </w:tc>
        <w:tc>
          <w:tcPr>
            <w:tcW w:w="2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8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2 урок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с____ч.___м.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До___ч.___м.</w:t>
            </w:r>
          </w:p>
        </w:tc>
        <w:tc>
          <w:tcPr>
            <w:tcW w:w="2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8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3 урок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с____ч.___м.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До___ч.___м.</w:t>
            </w:r>
          </w:p>
        </w:tc>
        <w:tc>
          <w:tcPr>
            <w:tcW w:w="2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8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4 урок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с____ч.___м.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До___ч.___м.</w:t>
            </w:r>
          </w:p>
        </w:tc>
        <w:tc>
          <w:tcPr>
            <w:tcW w:w="2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8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5 урок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с____ч.___м.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До___ч.___м.</w:t>
            </w:r>
          </w:p>
        </w:tc>
        <w:tc>
          <w:tcPr>
            <w:tcW w:w="2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0" w:type="auto"/>
            <w:gridSpan w:val="7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/>
                <w:i w:val="false"/>
                <w:color w:val="000000"/>
                <w:sz w:val="20"/>
              </w:rPr>
              <w:t>Сетка занятий на 2-ое полугодие</w:t>
            </w:r>
          </w:p>
        </w:tc>
      </w:tr>
      <w:tr>
        <w:tc>
          <w:tcPr>
            <w:tcW w:w="28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Дни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Часы занятий</w:t>
            </w:r>
          </w:p>
        </w:tc>
        <w:tc>
          <w:tcPr>
            <w:tcW w:w="2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Понедельник</w:t>
            </w:r>
          </w:p>
        </w:tc>
        <w:tc>
          <w:tcPr>
            <w:tcW w:w="1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Вторник</w:t>
            </w:r>
          </w:p>
        </w:tc>
        <w:tc>
          <w:tcPr>
            <w:tcW w:w="14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Среда</w:t>
            </w:r>
          </w:p>
        </w:tc>
        <w:tc>
          <w:tcPr>
            <w:tcW w:w="17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Четверг</w:t>
            </w:r>
          </w:p>
        </w:tc>
        <w:tc>
          <w:tcPr>
            <w:tcW w:w="15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Пятница</w:t>
            </w:r>
          </w:p>
        </w:tc>
        <w:tc>
          <w:tcPr>
            <w:tcW w:w="18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Суббота</w:t>
            </w:r>
          </w:p>
        </w:tc>
      </w:tr>
      <w:tr>
        <w:tc>
          <w:tcPr>
            <w:tcW w:w="28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1 урок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с____ч.___м.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до___ч.___м.</w:t>
            </w:r>
          </w:p>
        </w:tc>
        <w:tc>
          <w:tcPr>
            <w:tcW w:w="2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8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2 урок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с____ч.___м.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До___ч.___м.</w:t>
            </w:r>
          </w:p>
        </w:tc>
        <w:tc>
          <w:tcPr>
            <w:tcW w:w="2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8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3 урок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с____ч.___м.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До___ч.___м.</w:t>
            </w:r>
          </w:p>
        </w:tc>
        <w:tc>
          <w:tcPr>
            <w:tcW w:w="2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8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4 урок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с____ч.___м.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До___ч.___м.</w:t>
            </w:r>
          </w:p>
        </w:tc>
        <w:tc>
          <w:tcPr>
            <w:tcW w:w="2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8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5 урок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с____ч.___м.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До___ч.___м.</w:t>
            </w:r>
          </w:p>
        </w:tc>
        <w:tc>
          <w:tcPr>
            <w:tcW w:w="2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(правая сторона)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 РЕЖИМ В ПРЕДШКОЛЬНОМ КЛАССЕ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       </w:t>
      </w:r>
      <w:r>
        <w:rPr>
          <w:b/>
          <w:i w:val="false"/>
          <w:color w:val="000000"/>
          <w:sz w:val="20"/>
        </w:rPr>
        <w:t>1 четверть</w:t>
      </w:r>
      <w:r>
        <w:br/>
      </w:r>
      <w:r>
        <w:rPr>
          <w:b w:val="false"/>
          <w:i w:val="false"/>
          <w:color w:val="000000"/>
          <w:sz w:val="20"/>
        </w:rPr>
        <w:t>
      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      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      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      _________________________________________________________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       </w:t>
      </w:r>
      <w:r>
        <w:rPr>
          <w:b/>
          <w:i w:val="false"/>
          <w:color w:val="000000"/>
          <w:sz w:val="20"/>
        </w:rPr>
        <w:t>2 четверть</w:t>
      </w:r>
      <w:r>
        <w:br/>
      </w:r>
      <w:r>
        <w:rPr>
          <w:b w:val="false"/>
          <w:i w:val="false"/>
          <w:color w:val="000000"/>
          <w:sz w:val="20"/>
        </w:rPr>
        <w:t>
      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      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      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      _________________________________________________________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       </w:t>
      </w:r>
      <w:r>
        <w:rPr>
          <w:b/>
          <w:i w:val="false"/>
          <w:color w:val="000000"/>
          <w:sz w:val="20"/>
        </w:rPr>
        <w:t>3 четверть</w:t>
      </w:r>
      <w:r>
        <w:br/>
      </w:r>
      <w:r>
        <w:rPr>
          <w:b w:val="false"/>
          <w:i w:val="false"/>
          <w:color w:val="000000"/>
          <w:sz w:val="20"/>
        </w:rPr>
        <w:t>
      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      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      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      _________________________________________________________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       </w:t>
      </w:r>
      <w:r>
        <w:rPr>
          <w:b/>
          <w:i w:val="false"/>
          <w:color w:val="000000"/>
          <w:sz w:val="20"/>
        </w:rPr>
        <w:t>4 четверть</w:t>
      </w:r>
      <w:r>
        <w:br/>
      </w:r>
      <w:r>
        <w:rPr>
          <w:b w:val="false"/>
          <w:i w:val="false"/>
          <w:color w:val="000000"/>
          <w:sz w:val="20"/>
        </w:rPr>
        <w:t>
      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      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      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      _________________________________________________________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(левая сторона)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873"/>
        <w:gridCol w:w="3333"/>
        <w:gridCol w:w="653"/>
        <w:gridCol w:w="653"/>
        <w:gridCol w:w="653"/>
        <w:gridCol w:w="653"/>
        <w:gridCol w:w="653"/>
        <w:gridCol w:w="653"/>
        <w:gridCol w:w="653"/>
        <w:gridCol w:w="2713"/>
      </w:tblGrid>
      <w:tr>
        <w:tc>
          <w:tcPr>
            <w:tcW w:w="0" w:type="auto"/>
            <w:gridSpan w:val="10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c>
          <w:tcPr>
            <w:tcW w:w="873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NN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333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Фамилия, имя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воспитанника</w:t>
            </w:r>
          </w:p>
        </w:tc>
        <w:tc>
          <w:tcPr>
            <w:tcW w:w="0" w:type="auto"/>
            <w:gridSpan w:val="8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Месяц, число</w:t>
            </w:r>
          </w:p>
        </w:tc>
      </w:tr>
      <w:tr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И далее,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до 25</w:t>
            </w:r>
          </w:p>
        </w:tc>
      </w:tr>
      <w:tr>
        <w:tc>
          <w:tcPr>
            <w:tcW w:w="8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3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8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8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3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8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8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3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8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8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3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8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8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3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8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8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3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8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8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3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8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 До конца страницы</w:t>
      </w:r>
      <w:r>
        <w:br/>
      </w:r>
      <w:r>
        <w:rPr>
          <w:b w:val="false"/>
          <w:i w:val="false"/>
          <w:color w:val="000000"/>
          <w:sz w:val="20"/>
        </w:rPr>
        <w:t>
И далее, до 30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(правая сторона)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2333"/>
        <w:gridCol w:w="3873"/>
        <w:gridCol w:w="2653"/>
        <w:gridCol w:w="3213"/>
      </w:tblGrid>
      <w:tr>
        <w:tc>
          <w:tcPr>
            <w:tcW w:w="0" w:type="auto"/>
            <w:gridSpan w:val="4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воспитателя ________________________________</w:t>
            </w:r>
          </w:p>
        </w:tc>
      </w:tr>
      <w:tr>
        <w:tc>
          <w:tcPr>
            <w:tcW w:w="23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Число,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38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Что пройдено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на занятии</w:t>
            </w:r>
          </w:p>
        </w:tc>
        <w:tc>
          <w:tcPr>
            <w:tcW w:w="2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Задание</w:t>
            </w:r>
          </w:p>
        </w:tc>
        <w:tc>
          <w:tcPr>
            <w:tcW w:w="32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Заметки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воспитателя</w:t>
            </w:r>
          </w:p>
        </w:tc>
      </w:tr>
      <w:tr>
        <w:tc>
          <w:tcPr>
            <w:tcW w:w="23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3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3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3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3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3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3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3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3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3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3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3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 До конца страницы</w:t>
      </w:r>
      <w:r>
        <w:br/>
      </w:r>
      <w:r>
        <w:rPr>
          <w:b w:val="false"/>
          <w:i w:val="false"/>
          <w:color w:val="000000"/>
          <w:sz w:val="20"/>
        </w:rPr>
        <w:t>
Всего 30 строк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(левая сторона)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 Сведения о воспитанниках предшкольного класса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893"/>
        <w:gridCol w:w="2953"/>
        <w:gridCol w:w="1853"/>
        <w:gridCol w:w="1953"/>
        <w:gridCol w:w="2093"/>
        <w:gridCol w:w="2333"/>
      </w:tblGrid>
      <w:tr>
        <w:tc>
          <w:tcPr>
            <w:tcW w:w="8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NN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9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Фамилия,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имя, отчество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воспитанника</w:t>
            </w:r>
          </w:p>
        </w:tc>
        <w:tc>
          <w:tcPr>
            <w:tcW w:w="1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рождения</w:t>
            </w:r>
          </w:p>
        </w:tc>
        <w:tc>
          <w:tcPr>
            <w:tcW w:w="19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Домашний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2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зачисления</w:t>
            </w:r>
          </w:p>
        </w:tc>
        <w:tc>
          <w:tcPr>
            <w:tcW w:w="23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выбытия</w:t>
            </w:r>
          </w:p>
        </w:tc>
      </w:tr>
      <w:tr>
        <w:tc>
          <w:tcPr>
            <w:tcW w:w="8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c>
          <w:tcPr>
            <w:tcW w:w="8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9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8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8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9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8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8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9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8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8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9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8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8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9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8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8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9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8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И далее до 30-ти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(правая сторона)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3513"/>
        <w:gridCol w:w="2733"/>
        <w:gridCol w:w="3233"/>
        <w:gridCol w:w="2593"/>
      </w:tblGrid>
      <w:tr>
        <w:tc>
          <w:tcPr>
            <w:tcW w:w="3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Фамилия, имя,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отчество отца,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матери или лиц,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их заменяющих</w:t>
            </w:r>
          </w:p>
        </w:tc>
        <w:tc>
          <w:tcPr>
            <w:tcW w:w="2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Место работы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родителей,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занимаемая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должность,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32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Домашний адрес,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25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c>
          <w:tcPr>
            <w:tcW w:w="3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c>
          <w:tcPr>
            <w:tcW w:w="3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И далее, до 30-ти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(левая сторона)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 xml:space="preserve">      Показатели здоровья воспитанников 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813"/>
        <w:gridCol w:w="6593"/>
        <w:gridCol w:w="4673"/>
      </w:tblGrid>
      <w:tr>
        <w:tc>
          <w:tcPr>
            <w:tcW w:w="8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NN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65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Фамилия, имя, воспитанника</w:t>
            </w:r>
          </w:p>
        </w:tc>
        <w:tc>
          <w:tcPr>
            <w:tcW w:w="4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Год рождения</w:t>
            </w:r>
          </w:p>
        </w:tc>
      </w:tr>
      <w:tr>
        <w:tc>
          <w:tcPr>
            <w:tcW w:w="8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c>
          <w:tcPr>
            <w:tcW w:w="8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5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8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8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5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8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8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5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8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8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5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8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8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5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8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8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5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8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И далее до 30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(правая сторона)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4413"/>
        <w:gridCol w:w="4313"/>
        <w:gridCol w:w="3333"/>
      </w:tblGrid>
      <w:tr>
        <w:tc>
          <w:tcPr>
            <w:tcW w:w="44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Состояние здоровья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(отклонение от норм)</w:t>
            </w:r>
          </w:p>
        </w:tc>
        <w:tc>
          <w:tcPr>
            <w:tcW w:w="4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 xml:space="preserve">Медицинская группа </w:t>
            </w:r>
          </w:p>
        </w:tc>
        <w:tc>
          <w:tcPr>
            <w:tcW w:w="33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Заметки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воспитателя</w:t>
            </w:r>
          </w:p>
        </w:tc>
      </w:tr>
      <w:tr>
        <w:tc>
          <w:tcPr>
            <w:tcW w:w="44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c>
          <w:tcPr>
            <w:tcW w:w="44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44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44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44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44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44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44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44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44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44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И далее до 30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(левая сторона)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                          </w:t>
      </w:r>
      <w:r>
        <w:rPr>
          <w:b/>
          <w:i w:val="false"/>
          <w:color w:val="000000"/>
          <w:sz w:val="20"/>
        </w:rPr>
        <w:t>Сведения</w:t>
      </w:r>
      <w:r>
        <w:br/>
      </w:r>
      <w:r>
        <w:rPr>
          <w:b w:val="false"/>
          <w:i w:val="false"/>
          <w:color w:val="000000"/>
          <w:sz w:val="20"/>
        </w:rPr>
        <w:t>
      </w:t>
      </w:r>
      <w:r>
        <w:rPr>
          <w:b/>
          <w:i w:val="false"/>
          <w:color w:val="000000"/>
          <w:sz w:val="20"/>
        </w:rPr>
        <w:t>о количестве дней и занятий, пропущенных воспитанниками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936"/>
        <w:gridCol w:w="1096"/>
        <w:gridCol w:w="314"/>
        <w:gridCol w:w="896"/>
        <w:gridCol w:w="434"/>
        <w:gridCol w:w="1016"/>
        <w:gridCol w:w="494"/>
        <w:gridCol w:w="956"/>
        <w:gridCol w:w="454"/>
        <w:gridCol w:w="957"/>
        <w:gridCol w:w="414"/>
        <w:gridCol w:w="997"/>
        <w:gridCol w:w="535"/>
        <w:gridCol w:w="957"/>
        <w:gridCol w:w="615"/>
        <w:gridCol w:w="817"/>
        <w:gridCol w:w="435"/>
        <w:gridCol w:w="918"/>
      </w:tblGrid>
      <w:tr>
        <w:tc>
          <w:tcPr>
            <w:tcW w:w="936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1096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Фами-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лия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и имя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вос-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пи-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тан-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ников</w:t>
            </w:r>
          </w:p>
        </w:tc>
        <w:tc>
          <w:tcPr>
            <w:tcW w:w="0" w:type="auto"/>
            <w:gridSpan w:val="4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0" w:type="auto"/>
            <w:gridSpan w:val="4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0" w:type="auto"/>
            <w:gridSpan w:val="4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0" w:type="auto"/>
            <w:gridSpan w:val="4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1 четверть</w:t>
            </w:r>
          </w:p>
        </w:tc>
      </w:tr>
      <w:tr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Полных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дней</w:t>
            </w:r>
          </w:p>
        </w:tc>
        <w:tc>
          <w:tcPr>
            <w:tcW w:w="0" w:type="auto"/>
            <w:gridSpan w:val="2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уроков</w:t>
            </w:r>
          </w:p>
        </w:tc>
        <w:tc>
          <w:tcPr>
            <w:tcW w:w="0" w:type="auto"/>
            <w:gridSpan w:val="2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Полных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дней</w:t>
            </w:r>
          </w:p>
        </w:tc>
        <w:tc>
          <w:tcPr>
            <w:tcW w:w="0" w:type="auto"/>
            <w:gridSpan w:val="2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уроков</w:t>
            </w:r>
          </w:p>
        </w:tc>
        <w:tc>
          <w:tcPr>
            <w:tcW w:w="0" w:type="auto"/>
            <w:gridSpan w:val="2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Полных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дней</w:t>
            </w:r>
          </w:p>
        </w:tc>
        <w:tc>
          <w:tcPr>
            <w:tcW w:w="0" w:type="auto"/>
            <w:gridSpan w:val="2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уроков</w:t>
            </w:r>
          </w:p>
        </w:tc>
        <w:tc>
          <w:tcPr>
            <w:tcW w:w="0" w:type="auto"/>
            <w:gridSpan w:val="2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Полных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дней</w:t>
            </w:r>
          </w:p>
        </w:tc>
        <w:tc>
          <w:tcPr>
            <w:tcW w:w="0" w:type="auto"/>
            <w:gridSpan w:val="2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уроков</w:t>
            </w:r>
          </w:p>
        </w:tc>
      </w:tr>
      <w:tr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31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89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т.ч.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бо-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лез-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ни</w:t>
            </w:r>
          </w:p>
        </w:tc>
        <w:tc>
          <w:tcPr>
            <w:tcW w:w="43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101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т.ч.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бо-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лез-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ни</w:t>
            </w:r>
          </w:p>
        </w:tc>
        <w:tc>
          <w:tcPr>
            <w:tcW w:w="49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95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т.ч.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бо-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лез-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ни</w:t>
            </w:r>
          </w:p>
        </w:tc>
        <w:tc>
          <w:tcPr>
            <w:tcW w:w="45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95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т.ч.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бо-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лез-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ни</w:t>
            </w:r>
          </w:p>
        </w:tc>
        <w:tc>
          <w:tcPr>
            <w:tcW w:w="41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99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т.ч.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бо-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лез-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ни</w:t>
            </w:r>
          </w:p>
        </w:tc>
        <w:tc>
          <w:tcPr>
            <w:tcW w:w="53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95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т.ч.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бо-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лез-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ни</w:t>
            </w:r>
          </w:p>
        </w:tc>
        <w:tc>
          <w:tcPr>
            <w:tcW w:w="61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81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т.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ч.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бо-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ле-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зни</w:t>
            </w:r>
          </w:p>
        </w:tc>
        <w:tc>
          <w:tcPr>
            <w:tcW w:w="43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91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т.ч.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бо-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лез-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ни</w:t>
            </w:r>
          </w:p>
        </w:tc>
      </w:tr>
      <w:tr>
        <w:tc>
          <w:tcPr>
            <w:tcW w:w="93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9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3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3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9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3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3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9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3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3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да-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лее,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9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3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Итого (данные только по четвертям и за учебный год)</w:t>
      </w:r>
      <w:r>
        <w:br/>
      </w:r>
      <w:r>
        <w:rPr>
          <w:b w:val="false"/>
          <w:i w:val="false"/>
          <w:color w:val="000000"/>
          <w:sz w:val="20"/>
        </w:rPr>
        <w:t>
(правая сторона)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983"/>
        <w:gridCol w:w="1189"/>
        <w:gridCol w:w="325"/>
        <w:gridCol w:w="1054"/>
        <w:gridCol w:w="673"/>
        <w:gridCol w:w="962"/>
        <w:gridCol w:w="797"/>
        <w:gridCol w:w="1066"/>
        <w:gridCol w:w="839"/>
        <w:gridCol w:w="1086"/>
        <w:gridCol w:w="797"/>
        <w:gridCol w:w="1190"/>
        <w:gridCol w:w="798"/>
        <w:gridCol w:w="1150"/>
      </w:tblGrid>
      <w:tr>
        <w:tc>
          <w:tcPr>
            <w:tcW w:w="983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1189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Фами-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лия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и имя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вос-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пи-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тан-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ников</w:t>
            </w:r>
          </w:p>
        </w:tc>
        <w:tc>
          <w:tcPr>
            <w:tcW w:w="0" w:type="auto"/>
            <w:gridSpan w:val="4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0" w:type="auto"/>
            <w:gridSpan w:val="4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0" w:type="auto"/>
            <w:gridSpan w:val="4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2 четверть</w:t>
            </w:r>
          </w:p>
        </w:tc>
      </w:tr>
      <w:tr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Полных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дней</w:t>
            </w:r>
          </w:p>
        </w:tc>
        <w:tc>
          <w:tcPr>
            <w:tcW w:w="0" w:type="auto"/>
            <w:gridSpan w:val="2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уроков</w:t>
            </w:r>
          </w:p>
        </w:tc>
        <w:tc>
          <w:tcPr>
            <w:tcW w:w="0" w:type="auto"/>
            <w:gridSpan w:val="2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Полных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дней</w:t>
            </w:r>
          </w:p>
        </w:tc>
        <w:tc>
          <w:tcPr>
            <w:tcW w:w="0" w:type="auto"/>
            <w:gridSpan w:val="2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уроков</w:t>
            </w:r>
          </w:p>
        </w:tc>
        <w:tc>
          <w:tcPr>
            <w:tcW w:w="0" w:type="auto"/>
            <w:gridSpan w:val="2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Полных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дней</w:t>
            </w:r>
          </w:p>
        </w:tc>
        <w:tc>
          <w:tcPr>
            <w:tcW w:w="0" w:type="auto"/>
            <w:gridSpan w:val="2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уроков</w:t>
            </w:r>
          </w:p>
        </w:tc>
      </w:tr>
      <w:tr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32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105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т.ч.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бо-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лез-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ни</w:t>
            </w:r>
          </w:p>
        </w:tc>
        <w:tc>
          <w:tcPr>
            <w:tcW w:w="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96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т.ч.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бо-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лез-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ни</w:t>
            </w:r>
          </w:p>
        </w:tc>
        <w:tc>
          <w:tcPr>
            <w:tcW w:w="79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106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т.ч.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бо-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лез-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ни</w:t>
            </w:r>
          </w:p>
        </w:tc>
        <w:tc>
          <w:tcPr>
            <w:tcW w:w="83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108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т.ч.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бо-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лез-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ни</w:t>
            </w:r>
          </w:p>
        </w:tc>
        <w:tc>
          <w:tcPr>
            <w:tcW w:w="79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119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т.ч.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бо-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лез-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ни</w:t>
            </w:r>
          </w:p>
        </w:tc>
        <w:tc>
          <w:tcPr>
            <w:tcW w:w="79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115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т.ч.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бо-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лез-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ни</w:t>
            </w:r>
          </w:p>
        </w:tc>
      </w:tr>
      <w:tr>
        <w:tc>
          <w:tcPr>
            <w:tcW w:w="98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18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8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8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18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8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8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18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8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8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да-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лее,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8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Итого (данные только по четвертям и за учебный год)</w:t>
      </w:r>
      <w:r>
        <w:br/>
      </w:r>
      <w:r>
        <w:rPr>
          <w:b w:val="false"/>
          <w:i w:val="false"/>
          <w:color w:val="000000"/>
          <w:sz w:val="20"/>
        </w:rPr>
        <w:t>
(левая сторона)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981"/>
        <w:gridCol w:w="1182"/>
        <w:gridCol w:w="315"/>
        <w:gridCol w:w="941"/>
        <w:gridCol w:w="557"/>
        <w:gridCol w:w="961"/>
        <w:gridCol w:w="578"/>
        <w:gridCol w:w="880"/>
        <w:gridCol w:w="517"/>
        <w:gridCol w:w="880"/>
        <w:gridCol w:w="517"/>
        <w:gridCol w:w="860"/>
        <w:gridCol w:w="558"/>
        <w:gridCol w:w="861"/>
        <w:gridCol w:w="497"/>
        <w:gridCol w:w="962"/>
        <w:gridCol w:w="477"/>
        <w:gridCol w:w="1024"/>
      </w:tblGrid>
      <w:tr>
        <w:tc>
          <w:tcPr>
            <w:tcW w:w="981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1182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Фами-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лия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и имя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вос-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пи-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тан-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ников</w:t>
            </w:r>
          </w:p>
        </w:tc>
        <w:tc>
          <w:tcPr>
            <w:tcW w:w="0" w:type="auto"/>
            <w:gridSpan w:val="4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Январь</w:t>
            </w:r>
          </w:p>
        </w:tc>
        <w:tc>
          <w:tcPr>
            <w:tcW w:w="0" w:type="auto"/>
            <w:gridSpan w:val="4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Февраль</w:t>
            </w:r>
          </w:p>
        </w:tc>
        <w:tc>
          <w:tcPr>
            <w:tcW w:w="0" w:type="auto"/>
            <w:gridSpan w:val="4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Март</w:t>
            </w:r>
          </w:p>
        </w:tc>
        <w:tc>
          <w:tcPr>
            <w:tcW w:w="0" w:type="auto"/>
            <w:gridSpan w:val="4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3 четверть</w:t>
            </w:r>
          </w:p>
        </w:tc>
      </w:tr>
      <w:tr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Полных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дней</w:t>
            </w:r>
          </w:p>
        </w:tc>
        <w:tc>
          <w:tcPr>
            <w:tcW w:w="0" w:type="auto"/>
            <w:gridSpan w:val="2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Уроков</w:t>
            </w:r>
          </w:p>
        </w:tc>
        <w:tc>
          <w:tcPr>
            <w:tcW w:w="0" w:type="auto"/>
            <w:gridSpan w:val="2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Полных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дней</w:t>
            </w:r>
          </w:p>
        </w:tc>
        <w:tc>
          <w:tcPr>
            <w:tcW w:w="0" w:type="auto"/>
            <w:gridSpan w:val="2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уроков</w:t>
            </w:r>
          </w:p>
        </w:tc>
        <w:tc>
          <w:tcPr>
            <w:tcW w:w="0" w:type="auto"/>
            <w:gridSpan w:val="2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Полных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дней</w:t>
            </w:r>
          </w:p>
        </w:tc>
        <w:tc>
          <w:tcPr>
            <w:tcW w:w="0" w:type="auto"/>
            <w:gridSpan w:val="2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уроков</w:t>
            </w:r>
          </w:p>
        </w:tc>
        <w:tc>
          <w:tcPr>
            <w:tcW w:w="0" w:type="auto"/>
            <w:gridSpan w:val="2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Полных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дней</w:t>
            </w:r>
          </w:p>
        </w:tc>
        <w:tc>
          <w:tcPr>
            <w:tcW w:w="0" w:type="auto"/>
            <w:gridSpan w:val="2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Уроков</w:t>
            </w:r>
          </w:p>
        </w:tc>
      </w:tr>
      <w:tr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31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94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т.ч.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бо-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лез-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ни</w:t>
            </w:r>
          </w:p>
        </w:tc>
        <w:tc>
          <w:tcPr>
            <w:tcW w:w="55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96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т.ч.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бо-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лез-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ни</w:t>
            </w:r>
          </w:p>
        </w:tc>
        <w:tc>
          <w:tcPr>
            <w:tcW w:w="57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88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т.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ч.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бо-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ле-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зни</w:t>
            </w:r>
          </w:p>
        </w:tc>
        <w:tc>
          <w:tcPr>
            <w:tcW w:w="51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88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т.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ч.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бо-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ле-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зни</w:t>
            </w:r>
          </w:p>
        </w:tc>
        <w:tc>
          <w:tcPr>
            <w:tcW w:w="51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86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т.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ч.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бо-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ле-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зни</w:t>
            </w:r>
          </w:p>
        </w:tc>
        <w:tc>
          <w:tcPr>
            <w:tcW w:w="55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86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т.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ч.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бо-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ле-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зни</w:t>
            </w:r>
          </w:p>
        </w:tc>
        <w:tc>
          <w:tcPr>
            <w:tcW w:w="49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96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т.ч.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бо-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лез-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ни</w:t>
            </w:r>
          </w:p>
        </w:tc>
        <w:tc>
          <w:tcPr>
            <w:tcW w:w="47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102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т.ч.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бо-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лез-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ни</w:t>
            </w:r>
          </w:p>
        </w:tc>
      </w:tr>
      <w:tr>
        <w:tc>
          <w:tcPr>
            <w:tcW w:w="98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18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8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8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18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8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8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18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8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8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лее,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8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8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Итого (данные только по четвертям и за учебный год)</w:t>
      </w:r>
      <w:r>
        <w:br/>
      </w:r>
      <w:r>
        <w:rPr>
          <w:b w:val="false"/>
          <w:i w:val="false"/>
          <w:color w:val="000000"/>
          <w:sz w:val="20"/>
        </w:rPr>
        <w:t>
(правая сторона)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902"/>
        <w:gridCol w:w="1226"/>
        <w:gridCol w:w="316"/>
        <w:gridCol w:w="904"/>
        <w:gridCol w:w="518"/>
        <w:gridCol w:w="882"/>
        <w:gridCol w:w="518"/>
        <w:gridCol w:w="903"/>
        <w:gridCol w:w="478"/>
        <w:gridCol w:w="883"/>
        <w:gridCol w:w="640"/>
        <w:gridCol w:w="964"/>
        <w:gridCol w:w="417"/>
        <w:gridCol w:w="903"/>
        <w:gridCol w:w="600"/>
        <w:gridCol w:w="863"/>
        <w:gridCol w:w="519"/>
        <w:gridCol w:w="945"/>
      </w:tblGrid>
      <w:tr>
        <w:tc>
          <w:tcPr>
            <w:tcW w:w="902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1226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Фами-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лия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и имя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вос-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пи-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тан-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ников</w:t>
            </w:r>
          </w:p>
        </w:tc>
        <w:tc>
          <w:tcPr>
            <w:tcW w:w="0" w:type="auto"/>
            <w:gridSpan w:val="4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0" w:type="auto"/>
            <w:gridSpan w:val="4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0" w:type="auto"/>
            <w:gridSpan w:val="4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4 четверть</w:t>
            </w:r>
          </w:p>
        </w:tc>
        <w:tc>
          <w:tcPr>
            <w:tcW w:w="0" w:type="auto"/>
            <w:gridSpan w:val="4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Всего за год</w:t>
            </w:r>
          </w:p>
        </w:tc>
      </w:tr>
      <w:tr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Полных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дней</w:t>
            </w:r>
          </w:p>
        </w:tc>
        <w:tc>
          <w:tcPr>
            <w:tcW w:w="0" w:type="auto"/>
            <w:gridSpan w:val="2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Уроков</w:t>
            </w:r>
          </w:p>
        </w:tc>
        <w:tc>
          <w:tcPr>
            <w:tcW w:w="0" w:type="auto"/>
            <w:gridSpan w:val="2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Полных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дней</w:t>
            </w:r>
          </w:p>
        </w:tc>
        <w:tc>
          <w:tcPr>
            <w:tcW w:w="0" w:type="auto"/>
            <w:gridSpan w:val="2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уроков</w:t>
            </w:r>
          </w:p>
        </w:tc>
        <w:tc>
          <w:tcPr>
            <w:tcW w:w="0" w:type="auto"/>
            <w:gridSpan w:val="2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Полных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дней</w:t>
            </w:r>
          </w:p>
        </w:tc>
        <w:tc>
          <w:tcPr>
            <w:tcW w:w="0" w:type="auto"/>
            <w:gridSpan w:val="2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уроков</w:t>
            </w:r>
          </w:p>
        </w:tc>
        <w:tc>
          <w:tcPr>
            <w:tcW w:w="0" w:type="auto"/>
            <w:gridSpan w:val="2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Полных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дней</w:t>
            </w:r>
          </w:p>
        </w:tc>
        <w:tc>
          <w:tcPr>
            <w:tcW w:w="0" w:type="auto"/>
            <w:gridSpan w:val="2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Уроков</w:t>
            </w:r>
          </w:p>
        </w:tc>
      </w:tr>
      <w:tr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31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90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т.ч.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бо-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лез-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ни</w:t>
            </w:r>
          </w:p>
        </w:tc>
        <w:tc>
          <w:tcPr>
            <w:tcW w:w="51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88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т.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ч.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бо-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ле-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зни</w:t>
            </w:r>
          </w:p>
        </w:tc>
        <w:tc>
          <w:tcPr>
            <w:tcW w:w="51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90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т.ч.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бо-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лез-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ни</w:t>
            </w:r>
          </w:p>
        </w:tc>
        <w:tc>
          <w:tcPr>
            <w:tcW w:w="47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88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т.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ч.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бо-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ле-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зни</w:t>
            </w:r>
          </w:p>
        </w:tc>
        <w:tc>
          <w:tcPr>
            <w:tcW w:w="64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96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т.ч.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бо-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лез-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ни</w:t>
            </w:r>
          </w:p>
        </w:tc>
        <w:tc>
          <w:tcPr>
            <w:tcW w:w="41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90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т.ч.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бо-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лез-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ни</w:t>
            </w:r>
          </w:p>
        </w:tc>
        <w:tc>
          <w:tcPr>
            <w:tcW w:w="60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86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т.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ч.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бо-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ле-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зни</w:t>
            </w:r>
          </w:p>
        </w:tc>
        <w:tc>
          <w:tcPr>
            <w:tcW w:w="51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94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т.ч.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бо-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лез-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ни</w:t>
            </w:r>
          </w:p>
        </w:tc>
      </w:tr>
      <w:tr>
        <w:tc>
          <w:tcPr>
            <w:tcW w:w="90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22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0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0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22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0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0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22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0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0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лее,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2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0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Итого (данные только по четвертям и за учебный год)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 Замечания по ведению журнала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2253"/>
        <w:gridCol w:w="4713"/>
        <w:gridCol w:w="3033"/>
      </w:tblGrid>
      <w:tr>
        <w:tc>
          <w:tcPr>
            <w:tcW w:w="22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Число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и месяц</w:t>
            </w:r>
          </w:p>
        </w:tc>
        <w:tc>
          <w:tcPr>
            <w:tcW w:w="47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Замечания и предложения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проверяющих</w:t>
            </w:r>
          </w:p>
        </w:tc>
        <w:tc>
          <w:tcPr>
            <w:tcW w:w="3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Отметки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 выполнении</w:t>
            </w:r>
          </w:p>
        </w:tc>
      </w:tr>
      <w:tr>
        <w:tc>
          <w:tcPr>
            <w:tcW w:w="22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2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2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2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2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До конца страницы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right"/>
      </w:pP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 xml:space="preserve">
Приложение 11         </w:t>
      </w:r>
      <w:r>
        <w:br/>
      </w:r>
      <w:r>
        <w:rPr>
          <w:b w:val="false"/>
          <w:i w:val="false"/>
          <w:color w:val="000000"/>
          <w:sz w:val="20"/>
        </w:rPr>
        <w:t>
к приказу Министра образования и</w:t>
      </w:r>
      <w:r>
        <w:br/>
      </w:r>
      <w:r>
        <w:rPr>
          <w:b w:val="false"/>
          <w:i w:val="false"/>
          <w:color w:val="000000"/>
          <w:sz w:val="20"/>
        </w:rPr>
        <w:t xml:space="preserve">
науки Республики Казахстан   </w:t>
      </w:r>
      <w:r>
        <w:br/>
      </w:r>
      <w:r>
        <w:rPr>
          <w:b w:val="false"/>
          <w:i w:val="false"/>
          <w:color w:val="000000"/>
          <w:sz w:val="20"/>
        </w:rPr>
        <w:t xml:space="preserve">
от 14 сентября 2009 г. № 425  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right"/>
      </w:pPr>
      <w:r>
        <w:rPr>
          <w:b w:val="false"/>
          <w:i w:val="false"/>
          <w:color w:val="000000"/>
          <w:sz w:val="20"/>
        </w:rPr>
        <w:t xml:space="preserve">Утверждена          </w:t>
      </w:r>
      <w:r>
        <w:br/>
      </w:r>
      <w:r>
        <w:rPr>
          <w:b w:val="false"/>
          <w:i w:val="false"/>
          <w:color w:val="000000"/>
          <w:sz w:val="20"/>
        </w:rPr>
        <w:t>
приказом Министра образования</w:t>
      </w:r>
      <w:r>
        <w:br/>
      </w:r>
      <w:r>
        <w:rPr>
          <w:b w:val="false"/>
          <w:i w:val="false"/>
          <w:color w:val="000000"/>
          <w:sz w:val="20"/>
        </w:rPr>
        <w:t xml:space="preserve">
и науки Республики Казахстан </w:t>
      </w:r>
      <w:r>
        <w:br/>
      </w:r>
      <w:r>
        <w:rPr>
          <w:b w:val="false"/>
          <w:i w:val="false"/>
          <w:color w:val="000000"/>
          <w:sz w:val="20"/>
        </w:rPr>
        <w:t>
от 23 октября 2007 года № 502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right"/>
      </w:pPr>
      <w:r>
        <w:rPr>
          <w:b/>
          <w:i w:val="false"/>
          <w:color w:val="000000"/>
          <w:sz w:val="20"/>
        </w:rPr>
        <w:t>Форма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  </w:t>
      </w:r>
      <w:r>
        <w:rPr>
          <w:b/>
          <w:i w:val="false"/>
          <w:color w:val="000080"/>
          <w:sz w:val="20"/>
        </w:rPr>
        <w:t>Министерство образования и науки Республики Казахстан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                          </w:t>
      </w:r>
      <w:r>
        <w:rPr>
          <w:b/>
          <w:i w:val="false"/>
          <w:color w:val="000080"/>
          <w:sz w:val="20"/>
        </w:rPr>
        <w:t>КНИГА</w:t>
      </w:r>
      <w:r>
        <w:br/>
      </w:r>
      <w:r>
        <w:rPr>
          <w:b w:val="false"/>
          <w:i w:val="false"/>
          <w:color w:val="000000"/>
          <w:sz w:val="20"/>
        </w:rPr>
        <w:t>
                </w:t>
      </w:r>
      <w:r>
        <w:rPr>
          <w:b/>
          <w:i w:val="false"/>
          <w:color w:val="000080"/>
          <w:sz w:val="20"/>
        </w:rPr>
        <w:t>учета табелей успеваемости учащихся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 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                              (область)</w:t>
      </w:r>
      <w:r>
        <w:br/>
      </w:r>
      <w:r>
        <w:rPr>
          <w:b w:val="false"/>
          <w:i w:val="false"/>
          <w:color w:val="000000"/>
          <w:sz w:val="20"/>
        </w:rPr>
        <w:t>
      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                        (район, город (село)</w:t>
      </w:r>
      <w:r>
        <w:br/>
      </w:r>
      <w:r>
        <w:rPr>
          <w:b w:val="false"/>
          <w:i w:val="false"/>
          <w:color w:val="000000"/>
          <w:sz w:val="20"/>
        </w:rPr>
        <w:t>
      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                          (название школы)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 Книга начата в _______________ году</w:t>
      </w:r>
      <w:r>
        <w:br/>
      </w:r>
      <w:r>
        <w:rPr>
          <w:b w:val="false"/>
          <w:i w:val="false"/>
          <w:color w:val="000000"/>
          <w:sz w:val="20"/>
        </w:rPr>
        <w:t>
      Книга окончена в _____________ году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Регистрационный номер 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Дата выдачи 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Выдал 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        (областное, городское управление (департамент),</w:t>
      </w:r>
      <w:r>
        <w:br/>
      </w:r>
      <w:r>
        <w:rPr>
          <w:b w:val="false"/>
          <w:i w:val="false"/>
          <w:color w:val="000000"/>
          <w:sz w:val="20"/>
        </w:rPr>
        <w:t>
                 районный (отдел) образования)</w:t>
      </w:r>
      <w:r>
        <w:br/>
      </w:r>
      <w:r>
        <w:rPr>
          <w:b w:val="false"/>
          <w:i w:val="false"/>
          <w:color w:val="000000"/>
          <w:sz w:val="20"/>
        </w:rPr>
        <w:t>
Начальник (директор)______________________________________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                         (фамилия, имя, отчество)</w:t>
      </w:r>
      <w:r>
        <w:br/>
      </w:r>
      <w:r>
        <w:rPr>
          <w:b w:val="false"/>
          <w:i w:val="false"/>
          <w:color w:val="000000"/>
          <w:sz w:val="20"/>
        </w:rPr>
        <w:t>
______________________ "_____" ______________ 20__ г.</w:t>
      </w:r>
      <w:r>
        <w:br/>
      </w:r>
      <w:r>
        <w:rPr>
          <w:b w:val="false"/>
          <w:i w:val="false"/>
          <w:color w:val="000000"/>
          <w:sz w:val="20"/>
        </w:rPr>
        <w:t>
      (подпись)</w:t>
      </w:r>
      <w:r>
        <w:br/>
      </w:r>
      <w:r>
        <w:rPr>
          <w:b w:val="false"/>
          <w:i w:val="false"/>
          <w:color w:val="000000"/>
          <w:sz w:val="20"/>
        </w:rPr>
        <w:t>
Получил 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                (область, город, район, школа)</w:t>
      </w:r>
      <w:r>
        <w:br/>
      </w:r>
      <w:r>
        <w:rPr>
          <w:b w:val="false"/>
          <w:i w:val="false"/>
          <w:color w:val="000000"/>
          <w:sz w:val="20"/>
        </w:rPr>
        <w:t>
Директор школы 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                      (фамилия, имя, отчество)</w:t>
      </w:r>
      <w:r>
        <w:br/>
      </w:r>
      <w:r>
        <w:rPr>
          <w:b w:val="false"/>
          <w:i w:val="false"/>
          <w:color w:val="000000"/>
          <w:sz w:val="20"/>
        </w:rPr>
        <w:t>
_______________________________ "_____" ___________ 20__ г.</w:t>
      </w:r>
      <w:r>
        <w:br/>
      </w:r>
      <w:r>
        <w:rPr>
          <w:b w:val="false"/>
          <w:i w:val="false"/>
          <w:color w:val="000000"/>
          <w:sz w:val="20"/>
        </w:rPr>
        <w:t>
      (подпись)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Место печати</w:t>
      </w:r>
      <w:r>
        <w:br/>
      </w:r>
      <w:r>
        <w:rPr>
          <w:b w:val="false"/>
          <w:i w:val="false"/>
          <w:color w:val="000000"/>
          <w:sz w:val="20"/>
        </w:rPr>
        <w:t>
      20__/20__учебный год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1 класс Классный руководитель ___________________________</w:t>
      </w:r>
      <w:r>
        <w:br/>
      </w:r>
      <w:r>
        <w:rPr>
          <w:b w:val="false"/>
          <w:i w:val="false"/>
          <w:color w:val="000000"/>
          <w:sz w:val="20"/>
        </w:rPr>
        <w:t>
                               (фамилия, имя, отчество)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793"/>
        <w:gridCol w:w="2093"/>
        <w:gridCol w:w="1973"/>
        <w:gridCol w:w="1313"/>
        <w:gridCol w:w="3493"/>
        <w:gridCol w:w="2933"/>
      </w:tblGrid>
      <w:tr>
        <w:tc>
          <w:tcPr>
            <w:tcW w:w="7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2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Фамилия,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имя,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отчество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учащегося</w:t>
            </w:r>
          </w:p>
        </w:tc>
        <w:tc>
          <w:tcPr>
            <w:tcW w:w="19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N регист-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рации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табеля</w:t>
            </w:r>
          </w:p>
        </w:tc>
        <w:tc>
          <w:tcPr>
            <w:tcW w:w="1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выдачи</w:t>
            </w:r>
          </w:p>
        </w:tc>
        <w:tc>
          <w:tcPr>
            <w:tcW w:w="34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Выбыл в другую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школу(N приказа,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дата убытия)</w:t>
            </w:r>
          </w:p>
        </w:tc>
        <w:tc>
          <w:tcPr>
            <w:tcW w:w="2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Подпись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классного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руководителя</w:t>
            </w:r>
          </w:p>
        </w:tc>
      </w:tr>
      <w:tr>
        <w:tc>
          <w:tcPr>
            <w:tcW w:w="7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c>
          <w:tcPr>
            <w:tcW w:w="7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7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7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7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7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7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7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2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7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Далее, до 40 строк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___ класс Классный руководитель ___________________________</w:t>
      </w:r>
      <w:r>
        <w:br/>
      </w:r>
      <w:r>
        <w:rPr>
          <w:b w:val="false"/>
          <w:i w:val="false"/>
          <w:color w:val="000000"/>
          <w:sz w:val="20"/>
        </w:rPr>
        <w:t>
                                 (фамилия, имя, отчество)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773"/>
        <w:gridCol w:w="2073"/>
        <w:gridCol w:w="2133"/>
        <w:gridCol w:w="1433"/>
        <w:gridCol w:w="3253"/>
        <w:gridCol w:w="2913"/>
      </w:tblGrid>
      <w:tr>
        <w:tc>
          <w:tcPr>
            <w:tcW w:w="7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20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Фамилия,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имя,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отчество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учащегося</w:t>
            </w:r>
          </w:p>
        </w:tc>
        <w:tc>
          <w:tcPr>
            <w:tcW w:w="21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N регист-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рации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табеля</w:t>
            </w:r>
          </w:p>
        </w:tc>
        <w:tc>
          <w:tcPr>
            <w:tcW w:w="1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выдачи</w:t>
            </w:r>
          </w:p>
        </w:tc>
        <w:tc>
          <w:tcPr>
            <w:tcW w:w="32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Выбыл в другую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школу(N приказа,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дата убытия)</w:t>
            </w:r>
          </w:p>
        </w:tc>
        <w:tc>
          <w:tcPr>
            <w:tcW w:w="2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Подпись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классного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руководителя</w:t>
            </w:r>
          </w:p>
        </w:tc>
      </w:tr>
      <w:tr>
        <w:tc>
          <w:tcPr>
            <w:tcW w:w="7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c>
          <w:tcPr>
            <w:tcW w:w="7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0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7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7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0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7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7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0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7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7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20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7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Далее, до 40 строк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Выдано на начало года 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                                  (количество)</w:t>
      </w:r>
      <w:r>
        <w:br/>
      </w:r>
      <w:r>
        <w:rPr>
          <w:b w:val="false"/>
          <w:i w:val="false"/>
          <w:color w:val="000000"/>
          <w:sz w:val="20"/>
        </w:rPr>
        <w:t>
Выдано дополнительно в течение года ______________________</w:t>
      </w:r>
      <w:r>
        <w:br/>
      </w:r>
      <w:r>
        <w:rPr>
          <w:b w:val="false"/>
          <w:i w:val="false"/>
          <w:color w:val="000000"/>
          <w:sz w:val="20"/>
        </w:rPr>
        <w:t>
                                         (количество)</w:t>
      </w:r>
      <w:r>
        <w:br/>
      </w:r>
      <w:r>
        <w:rPr>
          <w:b w:val="false"/>
          <w:i w:val="false"/>
          <w:color w:val="000000"/>
          <w:sz w:val="20"/>
        </w:rPr>
        <w:t>
Всего выдано 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                             (количество)</w:t>
      </w:r>
      <w:r>
        <w:br/>
      </w:r>
      <w:r>
        <w:rPr>
          <w:b w:val="false"/>
          <w:i w:val="false"/>
          <w:color w:val="000000"/>
          <w:sz w:val="20"/>
        </w:rPr>
        <w:t>
Директор школы ___________________________ _______________</w:t>
      </w:r>
      <w:r>
        <w:br/>
      </w:r>
      <w:r>
        <w:rPr>
          <w:b w:val="false"/>
          <w:i w:val="false"/>
          <w:color w:val="000000"/>
          <w:sz w:val="20"/>
        </w:rPr>
        <w:t>
                (фамилия, имя, отчество)      (подпись)</w:t>
      </w:r>
      <w:r>
        <w:br/>
      </w:r>
      <w:r>
        <w:rPr>
          <w:b w:val="false"/>
          <w:i w:val="false"/>
          <w:color w:val="000000"/>
          <w:sz w:val="20"/>
        </w:rPr>
        <w:t>
Секретарь _____________________________ __________________</w:t>
      </w:r>
      <w:r>
        <w:br/>
      </w:r>
      <w:r>
        <w:rPr>
          <w:b w:val="false"/>
          <w:i w:val="false"/>
          <w:color w:val="000000"/>
          <w:sz w:val="20"/>
        </w:rPr>
        <w:t>
            (фамилия, имя, отчество)        (подпись)</w:t>
      </w:r>
      <w:r>
        <w:br/>
      </w:r>
      <w:r>
        <w:rPr>
          <w:b w:val="false"/>
          <w:i w:val="false"/>
          <w:color w:val="000000"/>
          <w:sz w:val="20"/>
        </w:rPr>
        <w:t>
Далее на следующий учебный год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right"/>
      </w:pP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 xml:space="preserve">
Приложение 12         </w:t>
      </w:r>
      <w:r>
        <w:br/>
      </w:r>
      <w:r>
        <w:rPr>
          <w:b w:val="false"/>
          <w:i w:val="false"/>
          <w:color w:val="000000"/>
          <w:sz w:val="20"/>
        </w:rPr>
        <w:t>
к приказу Министра образования и</w:t>
      </w:r>
      <w:r>
        <w:br/>
      </w:r>
      <w:r>
        <w:rPr>
          <w:b w:val="false"/>
          <w:i w:val="false"/>
          <w:color w:val="000000"/>
          <w:sz w:val="20"/>
        </w:rPr>
        <w:t xml:space="preserve">
науки Республики Казахстан   </w:t>
      </w:r>
      <w:r>
        <w:br/>
      </w:r>
      <w:r>
        <w:rPr>
          <w:b w:val="false"/>
          <w:i w:val="false"/>
          <w:color w:val="000000"/>
          <w:sz w:val="20"/>
        </w:rPr>
        <w:t xml:space="preserve">
от 14 сентября 2009 г. № 425  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right"/>
      </w:pPr>
      <w:r>
        <w:rPr>
          <w:b w:val="false"/>
          <w:i w:val="false"/>
          <w:color w:val="000000"/>
          <w:sz w:val="20"/>
        </w:rPr>
        <w:t xml:space="preserve">Утверждена          </w:t>
      </w:r>
      <w:r>
        <w:br/>
      </w:r>
      <w:r>
        <w:rPr>
          <w:b w:val="false"/>
          <w:i w:val="false"/>
          <w:color w:val="000000"/>
          <w:sz w:val="20"/>
        </w:rPr>
        <w:t>
приказом Министра образования</w:t>
      </w:r>
      <w:r>
        <w:br/>
      </w:r>
      <w:r>
        <w:rPr>
          <w:b w:val="false"/>
          <w:i w:val="false"/>
          <w:color w:val="000000"/>
          <w:sz w:val="20"/>
        </w:rPr>
        <w:t xml:space="preserve">
и науки Республики Казахстан </w:t>
      </w:r>
      <w:r>
        <w:br/>
      </w:r>
      <w:r>
        <w:rPr>
          <w:b w:val="false"/>
          <w:i w:val="false"/>
          <w:color w:val="000000"/>
          <w:sz w:val="20"/>
        </w:rPr>
        <w:t>
от 23 октября 2007 года № 502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right"/>
      </w:pPr>
      <w:r>
        <w:rPr>
          <w:b/>
          <w:i w:val="false"/>
          <w:color w:val="000000"/>
          <w:sz w:val="20"/>
        </w:rPr>
        <w:t>Форма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right"/>
      </w:pPr>
      <w:r>
        <w:rPr>
          <w:b w:val="false"/>
          <w:i w:val="false"/>
          <w:color w:val="000000"/>
          <w:sz w:val="20"/>
        </w:rPr>
        <w:t>Образец табеля успеваемости учащихся</w:t>
      </w:r>
      <w:r>
        <w:br/>
      </w:r>
      <w:r>
        <w:rPr>
          <w:b w:val="false"/>
          <w:i w:val="false"/>
          <w:color w:val="000000"/>
          <w:sz w:val="20"/>
        </w:rPr>
        <w:t>
(1-4 классы)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  </w:t>
      </w:r>
      <w:r>
        <w:rPr>
          <w:b/>
          <w:i w:val="false"/>
          <w:color w:val="000080"/>
          <w:sz w:val="20"/>
        </w:rPr>
        <w:t>Министерство образования и науки Республики Казахстан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                          </w:t>
      </w:r>
      <w:r>
        <w:rPr>
          <w:b/>
          <w:i w:val="false"/>
          <w:color w:val="000080"/>
          <w:sz w:val="20"/>
        </w:rPr>
        <w:t>ТАБЕЛЬ</w:t>
      </w:r>
      <w:r>
        <w:br/>
      </w:r>
      <w:r>
        <w:rPr>
          <w:b w:val="false"/>
          <w:i w:val="false"/>
          <w:color w:val="000000"/>
          <w:sz w:val="20"/>
        </w:rPr>
        <w:t>
                 </w:t>
      </w:r>
      <w:r>
        <w:rPr>
          <w:b/>
          <w:i w:val="false"/>
          <w:color w:val="000080"/>
          <w:sz w:val="20"/>
        </w:rPr>
        <w:t>успеваемости и поведения учащегося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 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                     (область, район, город, село)</w:t>
      </w:r>
      <w:r>
        <w:br/>
      </w:r>
      <w:r>
        <w:rPr>
          <w:b w:val="false"/>
          <w:i w:val="false"/>
          <w:color w:val="000000"/>
          <w:sz w:val="20"/>
        </w:rPr>
        <w:t>
      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                        (наименование школы)</w:t>
      </w:r>
      <w:r>
        <w:br/>
      </w:r>
      <w:r>
        <w:rPr>
          <w:b w:val="false"/>
          <w:i w:val="false"/>
          <w:color w:val="000000"/>
          <w:sz w:val="20"/>
        </w:rPr>
        <w:t>
      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                     (фамилия и имя учащегося)</w:t>
      </w:r>
      <w:r>
        <w:br/>
      </w:r>
      <w:r>
        <w:rPr>
          <w:b w:val="false"/>
          <w:i w:val="false"/>
          <w:color w:val="000000"/>
          <w:sz w:val="20"/>
        </w:rPr>
        <w:t>
                     "______" ________ класс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                    /учебный год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(левая сторона)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1393"/>
        <w:gridCol w:w="333"/>
        <w:gridCol w:w="893"/>
        <w:gridCol w:w="413"/>
        <w:gridCol w:w="933"/>
        <w:gridCol w:w="433"/>
        <w:gridCol w:w="1093"/>
        <w:gridCol w:w="393"/>
        <w:gridCol w:w="353"/>
        <w:gridCol w:w="353"/>
        <w:gridCol w:w="953"/>
        <w:gridCol w:w="1353"/>
        <w:gridCol w:w="1133"/>
        <w:gridCol w:w="1133"/>
        <w:gridCol w:w="333"/>
        <w:gridCol w:w="1313"/>
      </w:tblGrid>
      <w:tr>
        <w:tc>
          <w:tcPr>
            <w:tcW w:w="13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Перио-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учеб-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3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р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м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8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Род-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речь</w:t>
            </w:r>
          </w:p>
        </w:tc>
        <w:tc>
          <w:tcPr>
            <w:tcW w:w="4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р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у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р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Ка-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зах-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язык</w:t>
            </w:r>
          </w:p>
        </w:tc>
        <w:tc>
          <w:tcPr>
            <w:tcW w:w="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у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й</w:t>
            </w:r>
          </w:p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з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</w:t>
            </w:r>
          </w:p>
        </w:tc>
        <w:tc>
          <w:tcPr>
            <w:tcW w:w="1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Ино-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стра-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нный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язык</w:t>
            </w:r>
          </w:p>
        </w:tc>
        <w:tc>
          <w:tcPr>
            <w:tcW w:w="3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м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ф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р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м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р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у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ж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ю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щ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й</w:t>
            </w:r>
          </w:p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9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Са-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мо-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по-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зна-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ние</w:t>
            </w:r>
          </w:p>
        </w:tc>
        <w:tc>
          <w:tcPr>
            <w:tcW w:w="13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Музы-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каль-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ное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искус-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ство</w:t>
            </w:r>
          </w:p>
        </w:tc>
        <w:tc>
          <w:tcPr>
            <w:tcW w:w="11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Худо-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жест-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вен-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труд</w:t>
            </w:r>
          </w:p>
        </w:tc>
        <w:tc>
          <w:tcPr>
            <w:tcW w:w="11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Фи-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зи-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чес-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кая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куль-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тура</w:t>
            </w:r>
          </w:p>
        </w:tc>
        <w:tc>
          <w:tcPr>
            <w:tcW w:w="3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Э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Пра-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вила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дорож-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дви-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жения</w:t>
            </w:r>
          </w:p>
        </w:tc>
      </w:tr>
      <w:tr>
        <w:tc>
          <w:tcPr>
            <w:tcW w:w="13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1 чет-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верть</w:t>
            </w:r>
          </w:p>
        </w:tc>
        <w:tc>
          <w:tcPr>
            <w:tcW w:w="3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3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3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2 чет-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верть</w:t>
            </w:r>
          </w:p>
        </w:tc>
        <w:tc>
          <w:tcPr>
            <w:tcW w:w="3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3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3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3 чет-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верть</w:t>
            </w:r>
          </w:p>
        </w:tc>
        <w:tc>
          <w:tcPr>
            <w:tcW w:w="3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3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3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4 чет-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верть</w:t>
            </w:r>
          </w:p>
        </w:tc>
        <w:tc>
          <w:tcPr>
            <w:tcW w:w="3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3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3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Итого-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вая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3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3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Директор школы _________________________</w:t>
      </w:r>
      <w:r>
        <w:br/>
      </w:r>
      <w:r>
        <w:rPr>
          <w:b w:val="false"/>
          <w:i w:val="false"/>
          <w:color w:val="000000"/>
          <w:sz w:val="20"/>
        </w:rPr>
        <w:t>
      (фамилия, имя, отчество) (подпись)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Классный руководитель __________________</w:t>
      </w:r>
      <w:r>
        <w:br/>
      </w:r>
      <w:r>
        <w:rPr>
          <w:b w:val="false"/>
          <w:i w:val="false"/>
          <w:color w:val="000000"/>
          <w:sz w:val="20"/>
        </w:rPr>
        <w:t>
      (фамилия, имя, отчество) (подпись)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Место печати</w:t>
      </w:r>
      <w:r>
        <w:br/>
      </w:r>
      <w:r>
        <w:rPr>
          <w:b w:val="false"/>
          <w:i w:val="false"/>
          <w:color w:val="000000"/>
          <w:sz w:val="20"/>
        </w:rPr>
        <w:t>
      (правая сторона)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573"/>
        <w:gridCol w:w="533"/>
        <w:gridCol w:w="553"/>
        <w:gridCol w:w="513"/>
        <w:gridCol w:w="1673"/>
        <w:gridCol w:w="1393"/>
        <w:gridCol w:w="1293"/>
        <w:gridCol w:w="1653"/>
        <w:gridCol w:w="1993"/>
        <w:gridCol w:w="1793"/>
      </w:tblGrid>
      <w:tr>
        <w:tc>
          <w:tcPr>
            <w:tcW w:w="0" w:type="auto"/>
            <w:gridSpan w:val="4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Предметы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по выбору</w:t>
            </w:r>
          </w:p>
        </w:tc>
        <w:tc>
          <w:tcPr>
            <w:tcW w:w="1673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Поведе-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ние</w:t>
            </w:r>
          </w:p>
        </w:tc>
        <w:tc>
          <w:tcPr>
            <w:tcW w:w="1393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Приле-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жание</w:t>
            </w:r>
          </w:p>
        </w:tc>
        <w:tc>
          <w:tcPr>
            <w:tcW w:w="0" w:type="auto"/>
            <w:gridSpan w:val="2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уроков</w:t>
            </w:r>
          </w:p>
        </w:tc>
        <w:tc>
          <w:tcPr>
            <w:tcW w:w="1993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Подпись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1793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Подпись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учителя</w:t>
            </w:r>
          </w:p>
        </w:tc>
      </w:tr>
      <w:tr>
        <w:tc>
          <w:tcPr>
            <w:tcW w:w="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12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Из них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про-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пущено</w:t>
            </w:r>
          </w:p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</w:tr>
      <w:tr>
        <w:tc>
          <w:tcPr>
            <w:tcW w:w="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right"/>
      </w:pP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 xml:space="preserve">
Приложение 13         </w:t>
      </w:r>
      <w:r>
        <w:br/>
      </w:r>
      <w:r>
        <w:rPr>
          <w:b w:val="false"/>
          <w:i w:val="false"/>
          <w:color w:val="000000"/>
          <w:sz w:val="20"/>
        </w:rPr>
        <w:t>
к приказу Министра образования и</w:t>
      </w:r>
      <w:r>
        <w:br/>
      </w:r>
      <w:r>
        <w:rPr>
          <w:b w:val="false"/>
          <w:i w:val="false"/>
          <w:color w:val="000000"/>
          <w:sz w:val="20"/>
        </w:rPr>
        <w:t xml:space="preserve">
науки Республики Казахстан   </w:t>
      </w:r>
      <w:r>
        <w:br/>
      </w:r>
      <w:r>
        <w:rPr>
          <w:b w:val="false"/>
          <w:i w:val="false"/>
          <w:color w:val="000000"/>
          <w:sz w:val="20"/>
        </w:rPr>
        <w:t xml:space="preserve">
от 14 сентября 2009 г. № 425  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right"/>
      </w:pPr>
      <w:r>
        <w:rPr>
          <w:b w:val="false"/>
          <w:i w:val="false"/>
          <w:color w:val="000000"/>
          <w:sz w:val="20"/>
        </w:rPr>
        <w:t xml:space="preserve">Утверждена          </w:t>
      </w:r>
      <w:r>
        <w:br/>
      </w:r>
      <w:r>
        <w:rPr>
          <w:b w:val="false"/>
          <w:i w:val="false"/>
          <w:color w:val="000000"/>
          <w:sz w:val="20"/>
        </w:rPr>
        <w:t>
приказом Министра образования</w:t>
      </w:r>
      <w:r>
        <w:br/>
      </w:r>
      <w:r>
        <w:rPr>
          <w:b w:val="false"/>
          <w:i w:val="false"/>
          <w:color w:val="000000"/>
          <w:sz w:val="20"/>
        </w:rPr>
        <w:t xml:space="preserve">
и науки Республики Казахстан </w:t>
      </w:r>
      <w:r>
        <w:br/>
      </w:r>
      <w:r>
        <w:rPr>
          <w:b w:val="false"/>
          <w:i w:val="false"/>
          <w:color w:val="000000"/>
          <w:sz w:val="20"/>
        </w:rPr>
        <w:t>
от 23 октября 2007 года № 502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right"/>
      </w:pPr>
      <w:r>
        <w:rPr>
          <w:b/>
          <w:i w:val="false"/>
          <w:color w:val="000000"/>
          <w:sz w:val="20"/>
        </w:rPr>
        <w:t>Форма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      Образец табеля успеваемости учащихся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      (5-12 классы)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  </w:t>
      </w:r>
      <w:r>
        <w:rPr>
          <w:b/>
          <w:i w:val="false"/>
          <w:color w:val="000080"/>
          <w:sz w:val="20"/>
        </w:rPr>
        <w:t>Министерство образования и науки Республики Казахстан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                        </w:t>
      </w:r>
      <w:r>
        <w:rPr>
          <w:b/>
          <w:i w:val="false"/>
          <w:color w:val="000080"/>
          <w:sz w:val="20"/>
        </w:rPr>
        <w:t>ТАБЕЛЬ</w:t>
      </w:r>
      <w:r>
        <w:br/>
      </w:r>
      <w:r>
        <w:rPr>
          <w:b w:val="false"/>
          <w:i w:val="false"/>
          <w:color w:val="000000"/>
          <w:sz w:val="20"/>
        </w:rPr>
        <w:t>
                </w:t>
      </w:r>
      <w:r>
        <w:rPr>
          <w:b/>
          <w:i w:val="false"/>
          <w:color w:val="000080"/>
          <w:sz w:val="20"/>
        </w:rPr>
        <w:t>успеваемости и поведения учащегося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 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                  (область, район, город, село)</w:t>
      </w:r>
      <w:r>
        <w:br/>
      </w:r>
      <w:r>
        <w:rPr>
          <w:b w:val="false"/>
          <w:i w:val="false"/>
          <w:color w:val="000000"/>
          <w:sz w:val="20"/>
        </w:rPr>
        <w:t>
      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                      (наименование школы)</w:t>
      </w:r>
      <w:r>
        <w:br/>
      </w:r>
      <w:r>
        <w:rPr>
          <w:b w:val="false"/>
          <w:i w:val="false"/>
          <w:color w:val="000000"/>
          <w:sz w:val="20"/>
        </w:rPr>
        <w:t>
      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                   (фамилия и имя учащегося)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                "______" ________ класс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                    /учебный год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(левая сторона)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1593"/>
        <w:gridCol w:w="933"/>
        <w:gridCol w:w="913"/>
        <w:gridCol w:w="933"/>
        <w:gridCol w:w="933"/>
        <w:gridCol w:w="473"/>
        <w:gridCol w:w="773"/>
        <w:gridCol w:w="1293"/>
        <w:gridCol w:w="1213"/>
        <w:gridCol w:w="753"/>
        <w:gridCol w:w="393"/>
        <w:gridCol w:w="933"/>
        <w:gridCol w:w="933"/>
        <w:gridCol w:w="1433"/>
      </w:tblGrid>
      <w:tr>
        <w:tc>
          <w:tcPr>
            <w:tcW w:w="1593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Периоды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учеб-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0" w:type="auto"/>
            <w:gridSpan w:val="13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Наименование предметов</w:t>
            </w:r>
          </w:p>
        </w:tc>
      </w:tr>
      <w:tr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Ка-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зах-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язык</w:t>
            </w:r>
          </w:p>
        </w:tc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Ка-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зах-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ская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ли-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те-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ра-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ту-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ра</w:t>
            </w:r>
          </w:p>
        </w:tc>
        <w:tc>
          <w:tcPr>
            <w:tcW w:w="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Рус-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язык</w:t>
            </w:r>
          </w:p>
        </w:tc>
        <w:tc>
          <w:tcPr>
            <w:tcW w:w="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Рус-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ская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ли-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те-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ра-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ту-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ра</w:t>
            </w:r>
          </w:p>
        </w:tc>
        <w:tc>
          <w:tcPr>
            <w:tcW w:w="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__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з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</w:t>
            </w:r>
          </w:p>
        </w:tc>
        <w:tc>
          <w:tcPr>
            <w:tcW w:w="7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__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ли-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те-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ра-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ту-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ра</w:t>
            </w:r>
          </w:p>
        </w:tc>
        <w:tc>
          <w:tcPr>
            <w:tcW w:w="12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Ино-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стран-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язык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(ка-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кой?)</w:t>
            </w:r>
          </w:p>
        </w:tc>
        <w:tc>
          <w:tcPr>
            <w:tcW w:w="12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Все-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мир-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ная-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лите-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рату-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ра</w:t>
            </w:r>
          </w:p>
        </w:tc>
        <w:tc>
          <w:tcPr>
            <w:tcW w:w="7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Ма-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те-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ма-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ти-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ка</w:t>
            </w:r>
          </w:p>
        </w:tc>
        <w:tc>
          <w:tcPr>
            <w:tcW w:w="3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л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б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р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Гео-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мет-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Ин-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фор-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ма-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ти-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 xml:space="preserve">
ка </w:t>
            </w:r>
          </w:p>
        </w:tc>
        <w:tc>
          <w:tcPr>
            <w:tcW w:w="1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Ес-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тест-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возна-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ние</w:t>
            </w:r>
          </w:p>
        </w:tc>
      </w:tr>
      <w:tr>
        <w:tc>
          <w:tcPr>
            <w:tcW w:w="15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1 чет-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верть</w:t>
            </w:r>
          </w:p>
        </w:tc>
        <w:tc>
          <w:tcPr>
            <w:tcW w:w="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5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5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2 чет-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верть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(1 п/г)</w:t>
            </w:r>
          </w:p>
        </w:tc>
        <w:tc>
          <w:tcPr>
            <w:tcW w:w="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5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5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3 чет-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верть</w:t>
            </w:r>
          </w:p>
        </w:tc>
        <w:tc>
          <w:tcPr>
            <w:tcW w:w="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5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5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4 чет-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верть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(2 п/г)</w:t>
            </w:r>
          </w:p>
        </w:tc>
        <w:tc>
          <w:tcPr>
            <w:tcW w:w="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5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5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Годовая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5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5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Экзаме-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национ-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5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5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Итого-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вая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5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0" w:type="auto"/>
            <w:gridSpan w:val="14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Постановление педагогического совета по итогам за учебный год</w:t>
            </w:r>
          </w:p>
        </w:tc>
      </w:tr>
      <w:tr>
        <w:tc>
          <w:tcPr>
            <w:tcW w:w="0" w:type="auto"/>
            <w:gridSpan w:val="14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 продолжение таблицы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1196"/>
        <w:gridCol w:w="369"/>
        <w:gridCol w:w="369"/>
        <w:gridCol w:w="369"/>
        <w:gridCol w:w="393"/>
        <w:gridCol w:w="369"/>
        <w:gridCol w:w="488"/>
        <w:gridCol w:w="369"/>
        <w:gridCol w:w="369"/>
        <w:gridCol w:w="370"/>
        <w:gridCol w:w="1126"/>
        <w:gridCol w:w="440"/>
        <w:gridCol w:w="417"/>
        <w:gridCol w:w="441"/>
        <w:gridCol w:w="1363"/>
        <w:gridCol w:w="1387"/>
        <w:gridCol w:w="1292"/>
        <w:gridCol w:w="370"/>
        <w:gridCol w:w="1056"/>
        <w:gridCol w:w="1247"/>
      </w:tblGrid>
      <w:tr>
        <w:tc>
          <w:tcPr>
            <w:tcW w:w="0" w:type="auto"/>
            <w:gridSpan w:val="20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Наименование предметов</w:t>
            </w:r>
          </w:p>
        </w:tc>
      </w:tr>
      <w:tr>
        <w:tc>
          <w:tcPr>
            <w:tcW w:w="119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Ос-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но-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вы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со-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вре-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мен-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но-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ес-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те-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ст-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во-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зна-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36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р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ф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я</w:t>
            </w:r>
          </w:p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з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х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6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р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ф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я</w:t>
            </w:r>
          </w:p>
        </w:tc>
        <w:tc>
          <w:tcPr>
            <w:tcW w:w="36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л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я</w:t>
            </w:r>
          </w:p>
        </w:tc>
        <w:tc>
          <w:tcPr>
            <w:tcW w:w="3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м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я</w:t>
            </w:r>
          </w:p>
        </w:tc>
        <w:tc>
          <w:tcPr>
            <w:tcW w:w="36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Ф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з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48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р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м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я</w:t>
            </w:r>
          </w:p>
        </w:tc>
        <w:tc>
          <w:tcPr>
            <w:tcW w:w="36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р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я</w:t>
            </w:r>
          </w:p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з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х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6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б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щ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я</w:t>
            </w:r>
          </w:p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р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я</w:t>
            </w:r>
          </w:p>
        </w:tc>
        <w:tc>
          <w:tcPr>
            <w:tcW w:w="37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ы</w:t>
            </w:r>
          </w:p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р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12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Ос-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но-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вы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об-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ще-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ст-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во-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зна-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44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м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з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е</w:t>
            </w:r>
          </w:p>
        </w:tc>
        <w:tc>
          <w:tcPr>
            <w:tcW w:w="41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Э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м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44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у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з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л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ь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е</w:t>
            </w:r>
          </w:p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у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136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Изо-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бра-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зи-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тель-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ное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ис-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кус-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ство</w:t>
            </w:r>
          </w:p>
        </w:tc>
        <w:tc>
          <w:tcPr>
            <w:tcW w:w="138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Ху-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до-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жест-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вен-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куль-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тура</w:t>
            </w:r>
          </w:p>
        </w:tc>
        <w:tc>
          <w:tcPr>
            <w:tcW w:w="129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Миро-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вая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ху-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до-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жест-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вен-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куль-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тура</w:t>
            </w:r>
          </w:p>
        </w:tc>
        <w:tc>
          <w:tcPr>
            <w:tcW w:w="37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х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л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я</w:t>
            </w:r>
          </w:p>
        </w:tc>
        <w:tc>
          <w:tcPr>
            <w:tcW w:w="105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Гра-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фи-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ка 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про-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ек-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ти-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ро-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ва-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ние</w:t>
            </w:r>
          </w:p>
        </w:tc>
        <w:tc>
          <w:tcPr>
            <w:tcW w:w="124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Фи-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зи-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чес-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кая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ку-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ль-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тура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Директор школы _______________________</w:t>
      </w:r>
      <w:r>
        <w:br/>
      </w:r>
      <w:r>
        <w:rPr>
          <w:b w:val="false"/>
          <w:i w:val="false"/>
          <w:color w:val="000000"/>
          <w:sz w:val="20"/>
        </w:rPr>
        <w:t>
      (фамилия, имя, отчество) (подпись)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Классный руководитель _______________________</w:t>
      </w:r>
      <w:r>
        <w:br/>
      </w:r>
      <w:r>
        <w:rPr>
          <w:b w:val="false"/>
          <w:i w:val="false"/>
          <w:color w:val="000000"/>
          <w:sz w:val="20"/>
        </w:rPr>
        <w:t>
      (фамилия, имя, отчество) (подпись)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Место печати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 (правая сторона)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1173"/>
        <w:gridCol w:w="1233"/>
        <w:gridCol w:w="1373"/>
        <w:gridCol w:w="1613"/>
        <w:gridCol w:w="2333"/>
        <w:gridCol w:w="1393"/>
        <w:gridCol w:w="1513"/>
        <w:gridCol w:w="2433"/>
      </w:tblGrid>
      <w:tr>
        <w:tc>
          <w:tcPr>
            <w:tcW w:w="0" w:type="auto"/>
            <w:gridSpan w:val="8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Наименование предметов</w:t>
            </w:r>
          </w:p>
        </w:tc>
      </w:tr>
      <w:tr>
        <w:tc>
          <w:tcPr>
            <w:tcW w:w="1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Био-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логия</w:t>
            </w:r>
          </w:p>
        </w:tc>
        <w:tc>
          <w:tcPr>
            <w:tcW w:w="12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Химия</w:t>
            </w:r>
          </w:p>
        </w:tc>
        <w:tc>
          <w:tcPr>
            <w:tcW w:w="13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16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Астро-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номия</w:t>
            </w:r>
          </w:p>
        </w:tc>
        <w:tc>
          <w:tcPr>
            <w:tcW w:w="23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Изобрази-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тельное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искусство</w:t>
            </w:r>
          </w:p>
        </w:tc>
        <w:tc>
          <w:tcPr>
            <w:tcW w:w="13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Техно-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логия</w:t>
            </w:r>
          </w:p>
        </w:tc>
        <w:tc>
          <w:tcPr>
            <w:tcW w:w="1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Физи-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ческая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куль-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тура</w:t>
            </w:r>
          </w:p>
        </w:tc>
        <w:tc>
          <w:tcPr>
            <w:tcW w:w="2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Начальная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военная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подготовка</w:t>
            </w:r>
          </w:p>
        </w:tc>
      </w:tr>
      <w:tr>
        <w:tc>
          <w:tcPr>
            <w:tcW w:w="1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 продолжение таблицы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473"/>
        <w:gridCol w:w="453"/>
        <w:gridCol w:w="453"/>
        <w:gridCol w:w="453"/>
        <w:gridCol w:w="453"/>
        <w:gridCol w:w="1893"/>
        <w:gridCol w:w="2173"/>
        <w:gridCol w:w="2033"/>
        <w:gridCol w:w="3753"/>
      </w:tblGrid>
      <w:tr>
        <w:tc>
          <w:tcPr>
            <w:tcW w:w="0" w:type="auto"/>
            <w:gridSpan w:val="5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Предметы по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выбору</w:t>
            </w:r>
          </w:p>
        </w:tc>
        <w:tc>
          <w:tcPr>
            <w:tcW w:w="1893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Поведение</w:t>
            </w:r>
          </w:p>
        </w:tc>
        <w:tc>
          <w:tcPr>
            <w:tcW w:w="2173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Прилежание</w:t>
            </w:r>
          </w:p>
        </w:tc>
        <w:tc>
          <w:tcPr>
            <w:tcW w:w="2033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Подпись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3753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Подпись классного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руководителя</w:t>
            </w:r>
          </w:p>
        </w:tc>
      </w:tr>
      <w:tr>
        <w:tc>
          <w:tcPr>
            <w:tcW w:w="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</w:tr>
      <w:tr>
        <w:tc>
          <w:tcPr>
            <w:tcW w:w="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right"/>
      </w:pP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 xml:space="preserve">
Приложение 14         </w:t>
      </w:r>
      <w:r>
        <w:br/>
      </w:r>
      <w:r>
        <w:rPr>
          <w:b w:val="false"/>
          <w:i w:val="false"/>
          <w:color w:val="000000"/>
          <w:sz w:val="20"/>
        </w:rPr>
        <w:t>
к приказу Министра образования и</w:t>
      </w:r>
      <w:r>
        <w:br/>
      </w:r>
      <w:r>
        <w:rPr>
          <w:b w:val="false"/>
          <w:i w:val="false"/>
          <w:color w:val="000000"/>
          <w:sz w:val="20"/>
        </w:rPr>
        <w:t xml:space="preserve">
науки Республики Казахстан   </w:t>
      </w:r>
      <w:r>
        <w:br/>
      </w:r>
      <w:r>
        <w:rPr>
          <w:b w:val="false"/>
          <w:i w:val="false"/>
          <w:color w:val="000000"/>
          <w:sz w:val="20"/>
        </w:rPr>
        <w:t xml:space="preserve">
от 14 сентября 2009 г. № 425  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right"/>
      </w:pPr>
      <w:r>
        <w:rPr>
          <w:b w:val="false"/>
          <w:i w:val="false"/>
          <w:color w:val="000000"/>
          <w:sz w:val="20"/>
        </w:rPr>
        <w:t xml:space="preserve">Утверждена          </w:t>
      </w:r>
      <w:r>
        <w:br/>
      </w:r>
      <w:r>
        <w:rPr>
          <w:b w:val="false"/>
          <w:i w:val="false"/>
          <w:color w:val="000000"/>
          <w:sz w:val="20"/>
        </w:rPr>
        <w:t>
приказом Министра образования</w:t>
      </w:r>
      <w:r>
        <w:br/>
      </w:r>
      <w:r>
        <w:rPr>
          <w:b w:val="false"/>
          <w:i w:val="false"/>
          <w:color w:val="000000"/>
          <w:sz w:val="20"/>
        </w:rPr>
        <w:t xml:space="preserve">
и науки Республики Казахстан </w:t>
      </w:r>
      <w:r>
        <w:br/>
      </w:r>
      <w:r>
        <w:rPr>
          <w:b w:val="false"/>
          <w:i w:val="false"/>
          <w:color w:val="000000"/>
          <w:sz w:val="20"/>
        </w:rPr>
        <w:t>
от 23 октября 2007 года № 502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right"/>
      </w:pPr>
      <w:r>
        <w:rPr>
          <w:b/>
          <w:i w:val="false"/>
          <w:color w:val="000000"/>
          <w:sz w:val="20"/>
        </w:rPr>
        <w:t>Форма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  </w:t>
      </w:r>
      <w:r>
        <w:rPr>
          <w:b/>
          <w:i w:val="false"/>
          <w:color w:val="000080"/>
          <w:sz w:val="20"/>
        </w:rPr>
        <w:t>Министерство образования и науки Республики Казахстан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                             </w:t>
      </w:r>
      <w:r>
        <w:rPr>
          <w:b/>
          <w:i w:val="false"/>
          <w:color w:val="000080"/>
          <w:sz w:val="20"/>
        </w:rPr>
        <w:t>КНИГА</w:t>
      </w:r>
      <w:r>
        <w:br/>
      </w:r>
      <w:r>
        <w:rPr>
          <w:b w:val="false"/>
          <w:i w:val="false"/>
          <w:color w:val="000000"/>
          <w:sz w:val="20"/>
        </w:rPr>
        <w:t>
 </w:t>
      </w:r>
      <w:r>
        <w:rPr>
          <w:b/>
          <w:i w:val="false"/>
          <w:color w:val="000080"/>
          <w:sz w:val="20"/>
        </w:rPr>
        <w:t>учета и выдачи свидетельств об окончании основной средней школы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 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                         (наименование школы)</w:t>
      </w:r>
      <w:r>
        <w:br/>
      </w:r>
      <w:r>
        <w:rPr>
          <w:b w:val="false"/>
          <w:i w:val="false"/>
          <w:color w:val="000000"/>
          <w:sz w:val="20"/>
        </w:rPr>
        <w:t>
      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                        (города, села, района)</w:t>
      </w:r>
      <w:r>
        <w:br/>
      </w:r>
      <w:r>
        <w:rPr>
          <w:b w:val="false"/>
          <w:i w:val="false"/>
          <w:color w:val="000000"/>
          <w:sz w:val="20"/>
        </w:rPr>
        <w:t>
      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                              (области)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 Книга начата в _______________ году</w:t>
      </w:r>
      <w:r>
        <w:br/>
      </w:r>
      <w:r>
        <w:rPr>
          <w:b w:val="false"/>
          <w:i w:val="false"/>
          <w:color w:val="000000"/>
          <w:sz w:val="20"/>
        </w:rPr>
        <w:t>
      Книга окончена в _____________ году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1 часть. Учет свидетельств об окончании организации основного среднего образования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(левая сторона)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 Внутренние страницы книги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1173"/>
        <w:gridCol w:w="3073"/>
        <w:gridCol w:w="3593"/>
        <w:gridCol w:w="5073"/>
      </w:tblGrid>
      <w:tr>
        <w:tc>
          <w:tcPr>
            <w:tcW w:w="0" w:type="auto"/>
            <w:gridSpan w:val="4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ПРИХОД</w:t>
            </w:r>
          </w:p>
        </w:tc>
      </w:tr>
      <w:tr>
        <w:tc>
          <w:tcPr>
            <w:tcW w:w="1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NN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Наименование,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серия, номера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свидетельств</w:t>
            </w:r>
          </w:p>
        </w:tc>
        <w:tc>
          <w:tcPr>
            <w:tcW w:w="35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50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Дата получения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и основание для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оприходования</w:t>
            </w:r>
          </w:p>
        </w:tc>
      </w:tr>
      <w:tr>
        <w:tc>
          <w:tcPr>
            <w:tcW w:w="1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До конца страницы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(правая сторона)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933"/>
        <w:gridCol w:w="3013"/>
        <w:gridCol w:w="2113"/>
        <w:gridCol w:w="2393"/>
        <w:gridCol w:w="4433"/>
      </w:tblGrid>
      <w:tr>
        <w:tc>
          <w:tcPr>
            <w:tcW w:w="0" w:type="auto"/>
            <w:gridSpan w:val="5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РАСХОД</w:t>
            </w:r>
          </w:p>
        </w:tc>
      </w:tr>
      <w:tr>
        <w:tc>
          <w:tcPr>
            <w:tcW w:w="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NN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Наименование,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серия, номера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свидетельств</w:t>
            </w:r>
          </w:p>
        </w:tc>
        <w:tc>
          <w:tcPr>
            <w:tcW w:w="21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23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Основание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для выдачи,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4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Роспись зав. районным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(городским) отделом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образования или лица,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занимающегося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школьной докумен-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тацией, о получении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от школы оставшихся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бланков, а также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испорченных с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указанием их номеров</w:t>
            </w:r>
          </w:p>
        </w:tc>
      </w:tr>
      <w:tr>
        <w:tc>
          <w:tcPr>
            <w:tcW w:w="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 До конца страницы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2 часть. Учет выдачи свидетельств об окончании организации основного</w:t>
      </w:r>
      <w:r>
        <w:br/>
      </w:r>
      <w:r>
        <w:rPr>
          <w:b w:val="false"/>
          <w:i w:val="false"/>
          <w:color w:val="000000"/>
          <w:sz w:val="20"/>
        </w:rPr>
        <w:t>
среднего образования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Внутренняя сторона книги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  <w:u w:val="single"/>
        </w:rPr>
        <w:t>(левая сторона)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813"/>
        <w:gridCol w:w="2253"/>
        <w:gridCol w:w="2753"/>
        <w:gridCol w:w="2113"/>
        <w:gridCol w:w="2333"/>
        <w:gridCol w:w="2353"/>
      </w:tblGrid>
      <w:tr>
        <w:tc>
          <w:tcPr>
            <w:tcW w:w="8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NN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2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Серия 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номер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свиде-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тельства</w:t>
            </w:r>
          </w:p>
        </w:tc>
        <w:tc>
          <w:tcPr>
            <w:tcW w:w="27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окончившего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10 классов</w:t>
            </w:r>
          </w:p>
        </w:tc>
        <w:tc>
          <w:tcPr>
            <w:tcW w:w="21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Число,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месяц 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год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рождения</w:t>
            </w:r>
          </w:p>
        </w:tc>
        <w:tc>
          <w:tcPr>
            <w:tcW w:w="23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поступления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в данную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школу</w:t>
            </w:r>
          </w:p>
        </w:tc>
        <w:tc>
          <w:tcPr>
            <w:tcW w:w="23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Оценка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знаний по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предметам</w:t>
            </w:r>
          </w:p>
        </w:tc>
      </w:tr>
      <w:tr>
        <w:tc>
          <w:tcPr>
            <w:tcW w:w="8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c>
          <w:tcPr>
            <w:tcW w:w="8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8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8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8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8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8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8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 До конца страницы</w:t>
      </w:r>
      <w:r>
        <w:br/>
      </w:r>
      <w:r>
        <w:rPr>
          <w:b w:val="false"/>
          <w:i w:val="false"/>
          <w:color w:val="000000"/>
          <w:sz w:val="20"/>
        </w:rPr>
        <w:t>
      (правая сторона)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1173"/>
        <w:gridCol w:w="4153"/>
        <w:gridCol w:w="3653"/>
        <w:gridCol w:w="3913"/>
      </w:tblGrid>
      <w:tr>
        <w:tc>
          <w:tcPr>
            <w:tcW w:w="1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Награждение</w:t>
            </w:r>
          </w:p>
        </w:tc>
        <w:tc>
          <w:tcPr>
            <w:tcW w:w="3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Год, месяц,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число решения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 xml:space="preserve">
педсовета об 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окончании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основной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средней школы</w:t>
            </w:r>
          </w:p>
        </w:tc>
        <w:tc>
          <w:tcPr>
            <w:tcW w:w="3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Расписка 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получении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свидетельств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об окончании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основной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средней школы</w:t>
            </w:r>
          </w:p>
        </w:tc>
      </w:tr>
      <w:tr>
        <w:tc>
          <w:tcPr>
            <w:tcW w:w="1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c>
          <w:tcPr>
            <w:tcW w:w="1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Последняя страница книги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В настоящей книге, пронумерованной, прошнурованной и</w:t>
      </w:r>
      <w:r>
        <w:br/>
      </w:r>
      <w:r>
        <w:rPr>
          <w:b w:val="false"/>
          <w:i w:val="false"/>
          <w:color w:val="000000"/>
          <w:sz w:val="20"/>
        </w:rPr>
        <w:t>
скрепленной печатью _____________ страниц (прописью)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 Директор школы (подпись)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Место печати</w:t>
      </w:r>
      <w:r>
        <w:br/>
      </w:r>
      <w:r>
        <w:rPr>
          <w:b w:val="false"/>
          <w:i w:val="false"/>
          <w:color w:val="000000"/>
          <w:sz w:val="20"/>
        </w:rPr>
        <w:t>
"_____" ____________ ____ г.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right"/>
      </w:pP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 xml:space="preserve">
Приложение 15         </w:t>
      </w:r>
      <w:r>
        <w:br/>
      </w:r>
      <w:r>
        <w:rPr>
          <w:b w:val="false"/>
          <w:i w:val="false"/>
          <w:color w:val="000000"/>
          <w:sz w:val="20"/>
        </w:rPr>
        <w:t>
к приказу Министра образования и</w:t>
      </w:r>
      <w:r>
        <w:br/>
      </w:r>
      <w:r>
        <w:rPr>
          <w:b w:val="false"/>
          <w:i w:val="false"/>
          <w:color w:val="000000"/>
          <w:sz w:val="20"/>
        </w:rPr>
        <w:t xml:space="preserve">
науки Республики Казахстан   </w:t>
      </w:r>
      <w:r>
        <w:br/>
      </w:r>
      <w:r>
        <w:rPr>
          <w:b w:val="false"/>
          <w:i w:val="false"/>
          <w:color w:val="000000"/>
          <w:sz w:val="20"/>
        </w:rPr>
        <w:t xml:space="preserve">
от 14 сентября 2009 г. № 425  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right"/>
      </w:pPr>
      <w:r>
        <w:rPr>
          <w:b w:val="false"/>
          <w:i w:val="false"/>
          <w:color w:val="000000"/>
          <w:sz w:val="20"/>
        </w:rPr>
        <w:t xml:space="preserve">Утверждена          </w:t>
      </w:r>
      <w:r>
        <w:br/>
      </w:r>
      <w:r>
        <w:rPr>
          <w:b w:val="false"/>
          <w:i w:val="false"/>
          <w:color w:val="000000"/>
          <w:sz w:val="20"/>
        </w:rPr>
        <w:t>
приказом Министра образования</w:t>
      </w:r>
      <w:r>
        <w:br/>
      </w:r>
      <w:r>
        <w:rPr>
          <w:b w:val="false"/>
          <w:i w:val="false"/>
          <w:color w:val="000000"/>
          <w:sz w:val="20"/>
        </w:rPr>
        <w:t xml:space="preserve">
и науки Республики Казахстан </w:t>
      </w:r>
      <w:r>
        <w:br/>
      </w:r>
      <w:r>
        <w:rPr>
          <w:b w:val="false"/>
          <w:i w:val="false"/>
          <w:color w:val="000000"/>
          <w:sz w:val="20"/>
        </w:rPr>
        <w:t>
от 23 октября 2007 года № 502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right"/>
      </w:pPr>
      <w:r>
        <w:rPr>
          <w:b/>
          <w:i w:val="false"/>
          <w:color w:val="000000"/>
          <w:sz w:val="20"/>
        </w:rPr>
        <w:t>Форма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  </w:t>
      </w:r>
      <w:r>
        <w:rPr>
          <w:b/>
          <w:i w:val="false"/>
          <w:color w:val="000080"/>
          <w:sz w:val="20"/>
        </w:rPr>
        <w:t>Министерство образования и науки Республики Казахстан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                         </w:t>
      </w:r>
      <w:r>
        <w:rPr>
          <w:b/>
          <w:i w:val="false"/>
          <w:color w:val="000080"/>
          <w:sz w:val="20"/>
        </w:rPr>
        <w:t>КНИГА</w:t>
      </w:r>
      <w:r>
        <w:br/>
      </w:r>
      <w:r>
        <w:rPr>
          <w:b w:val="false"/>
          <w:i w:val="false"/>
          <w:color w:val="000000"/>
          <w:sz w:val="20"/>
        </w:rPr>
        <w:t>
      </w:t>
      </w:r>
      <w:r>
        <w:rPr>
          <w:b/>
          <w:i w:val="false"/>
          <w:color w:val="000080"/>
          <w:sz w:val="20"/>
        </w:rPr>
        <w:t>учета и выдачи аттестатов об общем среднем образовании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 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                        (наименование школы)</w:t>
      </w:r>
      <w:r>
        <w:br/>
      </w:r>
      <w:r>
        <w:rPr>
          <w:b w:val="false"/>
          <w:i w:val="false"/>
          <w:color w:val="000000"/>
          <w:sz w:val="20"/>
        </w:rPr>
        <w:t>
      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                       (города, села, района)</w:t>
      </w:r>
      <w:r>
        <w:br/>
      </w:r>
      <w:r>
        <w:rPr>
          <w:b w:val="false"/>
          <w:i w:val="false"/>
          <w:color w:val="000000"/>
          <w:sz w:val="20"/>
        </w:rPr>
        <w:t>
      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                            (области)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 Книга начата в _______________ году</w:t>
      </w:r>
      <w:r>
        <w:br/>
      </w:r>
      <w:r>
        <w:rPr>
          <w:b w:val="false"/>
          <w:i w:val="false"/>
          <w:color w:val="000000"/>
          <w:sz w:val="20"/>
        </w:rPr>
        <w:t>
      Книга окончена в _____________ году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1 часть. Учет аттестатов о среднем общем образовании</w:t>
      </w:r>
      <w:r>
        <w:br/>
      </w:r>
      <w:r>
        <w:rPr>
          <w:b w:val="false"/>
          <w:i w:val="false"/>
          <w:color w:val="000000"/>
          <w:sz w:val="20"/>
        </w:rPr>
        <w:t>
(левая сторона)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 Внутренние страницы книги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2773"/>
        <w:gridCol w:w="3293"/>
        <w:gridCol w:w="2853"/>
        <w:gridCol w:w="4073"/>
      </w:tblGrid>
      <w:tr>
        <w:tc>
          <w:tcPr>
            <w:tcW w:w="0" w:type="auto"/>
            <w:gridSpan w:val="4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ПРИХОД</w:t>
            </w:r>
          </w:p>
        </w:tc>
      </w:tr>
      <w:tr>
        <w:tc>
          <w:tcPr>
            <w:tcW w:w="27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NN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2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Наименование,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серия, номера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аттестатов</w:t>
            </w:r>
          </w:p>
        </w:tc>
        <w:tc>
          <w:tcPr>
            <w:tcW w:w="2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40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Дата получения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и основание для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оприходования</w:t>
            </w:r>
          </w:p>
        </w:tc>
      </w:tr>
      <w:tr>
        <w:tc>
          <w:tcPr>
            <w:tcW w:w="27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7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7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7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7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7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7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7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До конца страницы</w:t>
      </w:r>
      <w:r>
        <w:br/>
      </w:r>
      <w:r>
        <w:rPr>
          <w:b w:val="false"/>
          <w:i w:val="false"/>
          <w:color w:val="000000"/>
          <w:sz w:val="20"/>
        </w:rPr>
        <w:t>
(правая сторона)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1013"/>
        <w:gridCol w:w="2933"/>
        <w:gridCol w:w="2113"/>
        <w:gridCol w:w="2513"/>
        <w:gridCol w:w="4373"/>
      </w:tblGrid>
      <w:tr>
        <w:tc>
          <w:tcPr>
            <w:tcW w:w="0" w:type="auto"/>
            <w:gridSpan w:val="5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РАСХОД</w:t>
            </w:r>
          </w:p>
        </w:tc>
      </w:tr>
      <w:tr>
        <w:tc>
          <w:tcPr>
            <w:tcW w:w="1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NN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Наименование,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серия, номера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аттестатов</w:t>
            </w:r>
          </w:p>
        </w:tc>
        <w:tc>
          <w:tcPr>
            <w:tcW w:w="21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2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Основание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для выдачи,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43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Роспись зав.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районным (городским)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отделом образования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или лица,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занимающегося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школьной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документацией,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 получении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от школы оставшихся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бланков, а также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испорченных с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указанием их номеров</w:t>
            </w:r>
          </w:p>
        </w:tc>
      </w:tr>
      <w:tr>
        <w:tc>
          <w:tcPr>
            <w:tcW w:w="1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 До конца страницы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II часть. Учет выдачи аттестатов о среднем общем образовании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Внутренняя сторона книги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  <w:u w:val="single"/>
        </w:rPr>
        <w:t>(левая сторона)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813"/>
        <w:gridCol w:w="2313"/>
        <w:gridCol w:w="3033"/>
        <w:gridCol w:w="1833"/>
        <w:gridCol w:w="2613"/>
        <w:gridCol w:w="2213"/>
      </w:tblGrid>
      <w:tr>
        <w:tc>
          <w:tcPr>
            <w:tcW w:w="8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NN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Серия 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номер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аттестата</w:t>
            </w:r>
          </w:p>
        </w:tc>
        <w:tc>
          <w:tcPr>
            <w:tcW w:w="3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окончившего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среднюю школу</w:t>
            </w:r>
          </w:p>
        </w:tc>
        <w:tc>
          <w:tcPr>
            <w:tcW w:w="1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Число,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месяц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и год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рождения</w:t>
            </w:r>
          </w:p>
        </w:tc>
        <w:tc>
          <w:tcPr>
            <w:tcW w:w="26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поступления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в данную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школу</w:t>
            </w:r>
          </w:p>
        </w:tc>
        <w:tc>
          <w:tcPr>
            <w:tcW w:w="22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Оценка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знаний по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предметам</w:t>
            </w:r>
          </w:p>
        </w:tc>
      </w:tr>
      <w:tr>
        <w:tc>
          <w:tcPr>
            <w:tcW w:w="8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8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8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8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8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8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8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 До конца страницы</w:t>
      </w:r>
      <w:r>
        <w:br/>
      </w:r>
      <w:r>
        <w:rPr>
          <w:b w:val="false"/>
          <w:i w:val="false"/>
          <w:color w:val="000000"/>
          <w:sz w:val="20"/>
        </w:rPr>
        <w:t>
      (правая сторона)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1153"/>
        <w:gridCol w:w="3333"/>
        <w:gridCol w:w="3633"/>
        <w:gridCol w:w="4893"/>
      </w:tblGrid>
      <w:tr>
        <w:tc>
          <w:tcPr>
            <w:tcW w:w="11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Награждение</w:t>
            </w:r>
          </w:p>
        </w:tc>
        <w:tc>
          <w:tcPr>
            <w:tcW w:w="36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Год, месяц, число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решения педсовета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об окончании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средней школы</w:t>
            </w:r>
          </w:p>
        </w:tc>
        <w:tc>
          <w:tcPr>
            <w:tcW w:w="48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Расписка в получении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аттестата о среднем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общем образовании</w:t>
            </w:r>
          </w:p>
        </w:tc>
      </w:tr>
      <w:tr>
        <w:tc>
          <w:tcPr>
            <w:tcW w:w="11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6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8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c>
          <w:tcPr>
            <w:tcW w:w="11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1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1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1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1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1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1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Последняя страница книги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В настоящей книге, пронумерованной, прошнурованной и</w:t>
      </w:r>
      <w:r>
        <w:br/>
      </w:r>
      <w:r>
        <w:rPr>
          <w:b w:val="false"/>
          <w:i w:val="false"/>
          <w:color w:val="000000"/>
          <w:sz w:val="20"/>
        </w:rPr>
        <w:t>
скрепленной печатью _____________ страниц (прописью)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 Директор школы (подпись)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Место печати</w:t>
      </w:r>
      <w:r>
        <w:br/>
      </w:r>
      <w:r>
        <w:rPr>
          <w:b w:val="false"/>
          <w:i w:val="false"/>
          <w:color w:val="000000"/>
          <w:sz w:val="20"/>
        </w:rPr>
        <w:t xml:space="preserve">
"_____" ____________ ____ г. 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right"/>
      </w:pP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 xml:space="preserve">
Приложение 16         </w:t>
      </w:r>
      <w:r>
        <w:br/>
      </w:r>
      <w:r>
        <w:rPr>
          <w:b w:val="false"/>
          <w:i w:val="false"/>
          <w:color w:val="000000"/>
          <w:sz w:val="20"/>
        </w:rPr>
        <w:t>
к приказу Министра образования и</w:t>
      </w:r>
      <w:r>
        <w:br/>
      </w:r>
      <w:r>
        <w:rPr>
          <w:b w:val="false"/>
          <w:i w:val="false"/>
          <w:color w:val="000000"/>
          <w:sz w:val="20"/>
        </w:rPr>
        <w:t xml:space="preserve">
науки Республики Казахстан   </w:t>
      </w:r>
      <w:r>
        <w:br/>
      </w:r>
      <w:r>
        <w:rPr>
          <w:b w:val="false"/>
          <w:i w:val="false"/>
          <w:color w:val="000000"/>
          <w:sz w:val="20"/>
        </w:rPr>
        <w:t xml:space="preserve">
от 14 сентября 2009 г. № 425  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right"/>
      </w:pPr>
      <w:r>
        <w:rPr>
          <w:b w:val="false"/>
          <w:i w:val="false"/>
          <w:color w:val="000000"/>
          <w:sz w:val="20"/>
        </w:rPr>
        <w:t xml:space="preserve">Утверждена          </w:t>
      </w:r>
      <w:r>
        <w:br/>
      </w:r>
      <w:r>
        <w:rPr>
          <w:b w:val="false"/>
          <w:i w:val="false"/>
          <w:color w:val="000000"/>
          <w:sz w:val="20"/>
        </w:rPr>
        <w:t>
приказом Министра образования</w:t>
      </w:r>
      <w:r>
        <w:br/>
      </w:r>
      <w:r>
        <w:rPr>
          <w:b w:val="false"/>
          <w:i w:val="false"/>
          <w:color w:val="000000"/>
          <w:sz w:val="20"/>
        </w:rPr>
        <w:t xml:space="preserve">
и науки Республики Казахстан </w:t>
      </w:r>
      <w:r>
        <w:br/>
      </w:r>
      <w:r>
        <w:rPr>
          <w:b w:val="false"/>
          <w:i w:val="false"/>
          <w:color w:val="000000"/>
          <w:sz w:val="20"/>
        </w:rPr>
        <w:t>
от 23 октября 2007 года № 502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right"/>
      </w:pPr>
      <w:r>
        <w:rPr>
          <w:b/>
          <w:i w:val="false"/>
          <w:color w:val="000000"/>
          <w:sz w:val="20"/>
        </w:rPr>
        <w:t>Форма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  </w:t>
      </w:r>
      <w:r>
        <w:rPr>
          <w:b/>
          <w:i w:val="false"/>
          <w:color w:val="000080"/>
          <w:sz w:val="20"/>
        </w:rPr>
        <w:t>Министерство образования и науки Республики Казахстан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                           </w:t>
      </w:r>
      <w:r>
        <w:rPr>
          <w:b/>
          <w:i w:val="false"/>
          <w:color w:val="000080"/>
          <w:sz w:val="20"/>
        </w:rPr>
        <w:t>КНИГА</w:t>
      </w:r>
      <w:r>
        <w:br/>
      </w:r>
      <w:r>
        <w:rPr>
          <w:b w:val="false"/>
          <w:i w:val="false"/>
          <w:color w:val="000000"/>
          <w:sz w:val="20"/>
        </w:rPr>
        <w:t>
       </w:t>
      </w:r>
      <w:r>
        <w:rPr>
          <w:b/>
          <w:i w:val="false"/>
          <w:color w:val="000080"/>
          <w:sz w:val="20"/>
        </w:rPr>
        <w:t>УЧЕТА ВЫДАЧИ ПОХВАЛЬНЫХ ЛИСТОВ И ПОХВАЛЬНЫХ ГРАМОТ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 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                         (наименование школы)</w:t>
      </w:r>
      <w:r>
        <w:br/>
      </w:r>
      <w:r>
        <w:rPr>
          <w:b w:val="false"/>
          <w:i w:val="false"/>
          <w:color w:val="000000"/>
          <w:sz w:val="20"/>
        </w:rPr>
        <w:t>
      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                        (города, села, района)</w:t>
      </w:r>
      <w:r>
        <w:br/>
      </w:r>
      <w:r>
        <w:rPr>
          <w:b w:val="false"/>
          <w:i w:val="false"/>
          <w:color w:val="000000"/>
          <w:sz w:val="20"/>
        </w:rPr>
        <w:t>
      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                             (области)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 Книга начата в _______________ году</w:t>
      </w:r>
      <w:r>
        <w:br/>
      </w:r>
      <w:r>
        <w:rPr>
          <w:b w:val="false"/>
          <w:i w:val="false"/>
          <w:color w:val="000000"/>
          <w:sz w:val="20"/>
        </w:rPr>
        <w:t>
      Книга окончена в _____________ году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913"/>
        <w:gridCol w:w="3413"/>
        <w:gridCol w:w="2113"/>
        <w:gridCol w:w="3353"/>
        <w:gridCol w:w="2793"/>
      </w:tblGrid>
      <w:tr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4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Фамилия, имя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и отчество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награжденного</w:t>
            </w:r>
          </w:p>
        </w:tc>
        <w:tc>
          <w:tcPr>
            <w:tcW w:w="21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Какой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класс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окончил</w:t>
            </w:r>
          </w:p>
        </w:tc>
        <w:tc>
          <w:tcPr>
            <w:tcW w:w="33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Год, месяц 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число получения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награды</w:t>
            </w:r>
          </w:p>
        </w:tc>
        <w:tc>
          <w:tcPr>
            <w:tcW w:w="27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Расписка 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получении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награды</w:t>
            </w:r>
          </w:p>
        </w:tc>
      </w:tr>
      <w:tr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Последняя страница книги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В настоящей книге, пронумерованной, прошнурованной и</w:t>
      </w:r>
      <w:r>
        <w:br/>
      </w:r>
      <w:r>
        <w:rPr>
          <w:b w:val="false"/>
          <w:i w:val="false"/>
          <w:color w:val="000000"/>
          <w:sz w:val="20"/>
        </w:rPr>
        <w:t>
скрепленной печатью, _____________ страниц (прописью)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 Директор школы (подпись)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Место печати</w:t>
      </w:r>
      <w:r>
        <w:br/>
      </w:r>
      <w:r>
        <w:rPr>
          <w:b w:val="false"/>
          <w:i w:val="false"/>
          <w:color w:val="000000"/>
          <w:sz w:val="20"/>
        </w:rPr>
        <w:t>
"_____" ____________ ____ г.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right"/>
      </w:pP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 xml:space="preserve">
Приложение 17         </w:t>
      </w:r>
      <w:r>
        <w:br/>
      </w:r>
      <w:r>
        <w:rPr>
          <w:b w:val="false"/>
          <w:i w:val="false"/>
          <w:color w:val="000000"/>
          <w:sz w:val="20"/>
        </w:rPr>
        <w:t>
к приказу Министра образования и</w:t>
      </w:r>
      <w:r>
        <w:br/>
      </w:r>
      <w:r>
        <w:rPr>
          <w:b w:val="false"/>
          <w:i w:val="false"/>
          <w:color w:val="000000"/>
          <w:sz w:val="20"/>
        </w:rPr>
        <w:t xml:space="preserve">
науки Республики Казахстан   </w:t>
      </w:r>
      <w:r>
        <w:br/>
      </w:r>
      <w:r>
        <w:rPr>
          <w:b w:val="false"/>
          <w:i w:val="false"/>
          <w:color w:val="000000"/>
          <w:sz w:val="20"/>
        </w:rPr>
        <w:t xml:space="preserve">
от 14 сентября 2009 г. № 425  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right"/>
      </w:pPr>
      <w:r>
        <w:rPr>
          <w:b w:val="false"/>
          <w:i w:val="false"/>
          <w:color w:val="000000"/>
          <w:sz w:val="20"/>
        </w:rPr>
        <w:t xml:space="preserve">Утверждена          </w:t>
      </w:r>
      <w:r>
        <w:br/>
      </w:r>
      <w:r>
        <w:rPr>
          <w:b w:val="false"/>
          <w:i w:val="false"/>
          <w:color w:val="000000"/>
          <w:sz w:val="20"/>
        </w:rPr>
        <w:t>
приказом Министра образования</w:t>
      </w:r>
      <w:r>
        <w:br/>
      </w:r>
      <w:r>
        <w:rPr>
          <w:b w:val="false"/>
          <w:i w:val="false"/>
          <w:color w:val="000000"/>
          <w:sz w:val="20"/>
        </w:rPr>
        <w:t xml:space="preserve">
и науки Республики Казахстан </w:t>
      </w:r>
      <w:r>
        <w:br/>
      </w:r>
      <w:r>
        <w:rPr>
          <w:b w:val="false"/>
          <w:i w:val="false"/>
          <w:color w:val="000000"/>
          <w:sz w:val="20"/>
        </w:rPr>
        <w:t>
от 23 октября 2007 года № 502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right"/>
      </w:pPr>
      <w:r>
        <w:rPr>
          <w:b/>
          <w:i w:val="false"/>
          <w:color w:val="000000"/>
          <w:sz w:val="20"/>
        </w:rPr>
        <w:t>Форма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  </w:t>
      </w:r>
      <w:r>
        <w:rPr>
          <w:b/>
          <w:i w:val="false"/>
          <w:color w:val="000080"/>
          <w:sz w:val="20"/>
        </w:rPr>
        <w:t>Министерство образования и науки Республики Казахстан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          </w:t>
      </w:r>
      <w:r>
        <w:rPr>
          <w:b/>
          <w:i w:val="false"/>
          <w:color w:val="000080"/>
          <w:sz w:val="20"/>
        </w:rPr>
        <w:t>Книга учета выбывших обучающихся из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__________________________________________________________________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         (наименование организации среднего образования)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 город/село ____________, район ___________, область ___________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/>
          <w:i w:val="false"/>
          <w:color w:val="000080"/>
          <w:sz w:val="20"/>
        </w:rPr>
        <w:t>   </w:t>
      </w:r>
      <w:r>
        <w:rPr>
          <w:b/>
          <w:i w:val="false"/>
          <w:color w:val="000000"/>
          <w:sz w:val="20"/>
        </w:rPr>
        <w:t>Сведения о выбывающем</w:t>
      </w:r>
      <w:r>
        <w:rPr>
          <w:b/>
          <w:i w:val="false"/>
          <w:color w:val="000080"/>
          <w:sz w:val="20"/>
        </w:rPr>
        <w:t>      </w:t>
      </w:r>
      <w:r>
        <w:rPr>
          <w:b/>
          <w:i w:val="false"/>
          <w:color w:val="000000"/>
          <w:sz w:val="20"/>
        </w:rPr>
        <w:t>Открепительный талон о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         </w:t>
      </w:r>
      <w:r>
        <w:rPr>
          <w:b/>
          <w:i w:val="false"/>
          <w:color w:val="000000"/>
          <w:sz w:val="20"/>
        </w:rPr>
        <w:t>обучающемся</w:t>
      </w:r>
      <w:r>
        <w:rPr>
          <w:b w:val="false"/>
          <w:i w:val="false"/>
          <w:color w:val="000000"/>
          <w:sz w:val="20"/>
        </w:rPr>
        <w:t>            </w:t>
      </w:r>
      <w:r>
        <w:rPr>
          <w:b/>
          <w:i w:val="false"/>
          <w:color w:val="000000"/>
          <w:sz w:val="20"/>
        </w:rPr>
        <w:t>выбытии обучающегося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Фамилия ______________________ Фамилия __________________</w:t>
      </w:r>
      <w:r>
        <w:br/>
      </w:r>
      <w:r>
        <w:rPr>
          <w:b w:val="false"/>
          <w:i w:val="false"/>
          <w:color w:val="000000"/>
          <w:sz w:val="20"/>
        </w:rPr>
        <w:t>
Имя __________________________ Имя ______________________</w:t>
      </w:r>
      <w:r>
        <w:br/>
      </w:r>
      <w:r>
        <w:rPr>
          <w:b w:val="false"/>
          <w:i w:val="false"/>
          <w:color w:val="000000"/>
          <w:sz w:val="20"/>
        </w:rPr>
        <w:t>
Отчество _____________________ Отчество _________________</w:t>
      </w:r>
      <w:r>
        <w:br/>
      </w:r>
      <w:r>
        <w:rPr>
          <w:b w:val="false"/>
          <w:i w:val="false"/>
          <w:color w:val="000000"/>
          <w:sz w:val="20"/>
        </w:rPr>
        <w:t>
Дата рождения ________________ Дата рождения ____________</w:t>
      </w:r>
      <w:r>
        <w:br/>
      </w:r>
      <w:r>
        <w:rPr>
          <w:b w:val="false"/>
          <w:i w:val="false"/>
          <w:color w:val="000000"/>
          <w:sz w:val="20"/>
        </w:rPr>
        <w:t>
Класс обучения _______________ Класс обучения ___________</w:t>
      </w:r>
      <w:r>
        <w:br/>
      </w:r>
      <w:r>
        <w:rPr>
          <w:b w:val="false"/>
          <w:i w:val="false"/>
          <w:color w:val="000000"/>
          <w:sz w:val="20"/>
        </w:rPr>
        <w:t>
Куда выбыл ___________________ Школа (наименование, адрес)</w:t>
      </w:r>
      <w:r>
        <w:br/>
      </w:r>
      <w:r>
        <w:rPr>
          <w:b w:val="false"/>
          <w:i w:val="false"/>
          <w:color w:val="000000"/>
          <w:sz w:val="20"/>
        </w:rPr>
        <w:t>
______________________________ __________________________</w:t>
      </w:r>
      <w:r>
        <w:br/>
      </w:r>
      <w:r>
        <w:rPr>
          <w:b w:val="false"/>
          <w:i w:val="false"/>
          <w:color w:val="000000"/>
          <w:sz w:val="20"/>
        </w:rPr>
        <w:t>
______________________________ __________________________</w:t>
      </w:r>
      <w:r>
        <w:br/>
      </w:r>
      <w:r>
        <w:rPr>
          <w:b w:val="false"/>
          <w:i w:val="false"/>
          <w:color w:val="000000"/>
          <w:sz w:val="20"/>
        </w:rPr>
        <w:t>
                  __________________________</w:t>
      </w:r>
      <w:r>
        <w:br/>
      </w:r>
      <w:r>
        <w:rPr>
          <w:b w:val="false"/>
          <w:i w:val="false"/>
          <w:color w:val="000000"/>
          <w:sz w:val="20"/>
        </w:rPr>
        <w:t>
                     Директор организации</w:t>
      </w:r>
      <w:r>
        <w:br/>
      </w:r>
      <w:r>
        <w:rPr>
          <w:b w:val="false"/>
          <w:i w:val="false"/>
          <w:color w:val="000000"/>
          <w:sz w:val="20"/>
        </w:rPr>
        <w:t>
                     среднего образования</w:t>
      </w:r>
      <w:r>
        <w:br/>
      </w:r>
      <w:r>
        <w:rPr>
          <w:b w:val="false"/>
          <w:i w:val="false"/>
          <w:color w:val="000000"/>
          <w:sz w:val="20"/>
        </w:rPr>
        <w:t>
                     _________________ (ФИО)</w:t>
      </w:r>
      <w:r>
        <w:br/>
      </w:r>
      <w:r>
        <w:rPr>
          <w:b w:val="false"/>
          <w:i w:val="false"/>
          <w:color w:val="000000"/>
          <w:sz w:val="20"/>
        </w:rPr>
        <w:t>
                       (печать школы)</w:t>
      </w:r>
      <w:r>
        <w:br/>
      </w:r>
      <w:r>
        <w:rPr>
          <w:b w:val="false"/>
          <w:i w:val="false"/>
          <w:color w:val="000000"/>
          <w:sz w:val="20"/>
        </w:rPr>
        <w:t>
                   "__" ____________ 200_ год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right"/>
      </w:pP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 xml:space="preserve">
Приложение 18         </w:t>
      </w:r>
      <w:r>
        <w:br/>
      </w:r>
      <w:r>
        <w:rPr>
          <w:b w:val="false"/>
          <w:i w:val="false"/>
          <w:color w:val="000000"/>
          <w:sz w:val="20"/>
        </w:rPr>
        <w:t>
к приказу Министра образования и</w:t>
      </w:r>
      <w:r>
        <w:br/>
      </w:r>
      <w:r>
        <w:rPr>
          <w:b w:val="false"/>
          <w:i w:val="false"/>
          <w:color w:val="000000"/>
          <w:sz w:val="20"/>
        </w:rPr>
        <w:t xml:space="preserve">
науки Республики Казахстан   </w:t>
      </w:r>
      <w:r>
        <w:br/>
      </w:r>
      <w:r>
        <w:rPr>
          <w:b w:val="false"/>
          <w:i w:val="false"/>
          <w:color w:val="000000"/>
          <w:sz w:val="20"/>
        </w:rPr>
        <w:t xml:space="preserve">
от 14 сентября 2009 г. № 425  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right"/>
      </w:pPr>
      <w:r>
        <w:rPr>
          <w:b w:val="false"/>
          <w:i w:val="false"/>
          <w:color w:val="000000"/>
          <w:sz w:val="20"/>
        </w:rPr>
        <w:t xml:space="preserve">Утверждена          </w:t>
      </w:r>
      <w:r>
        <w:br/>
      </w:r>
      <w:r>
        <w:rPr>
          <w:b w:val="false"/>
          <w:i w:val="false"/>
          <w:color w:val="000000"/>
          <w:sz w:val="20"/>
        </w:rPr>
        <w:t>
приказом Министра образования</w:t>
      </w:r>
      <w:r>
        <w:br/>
      </w:r>
      <w:r>
        <w:rPr>
          <w:b w:val="false"/>
          <w:i w:val="false"/>
          <w:color w:val="000000"/>
          <w:sz w:val="20"/>
        </w:rPr>
        <w:t xml:space="preserve">
и науки Республики Казахстан </w:t>
      </w:r>
      <w:r>
        <w:br/>
      </w:r>
      <w:r>
        <w:rPr>
          <w:b w:val="false"/>
          <w:i w:val="false"/>
          <w:color w:val="000000"/>
          <w:sz w:val="20"/>
        </w:rPr>
        <w:t>
от 23 октября 2007 года № 502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right"/>
      </w:pPr>
      <w:r>
        <w:rPr>
          <w:b/>
          <w:i w:val="false"/>
          <w:color w:val="000000"/>
          <w:sz w:val="20"/>
        </w:rPr>
        <w:t>Форма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  </w:t>
      </w:r>
      <w:r>
        <w:rPr>
          <w:b/>
          <w:i w:val="false"/>
          <w:color w:val="000080"/>
          <w:sz w:val="20"/>
        </w:rPr>
        <w:t>Министерство образования и науки Республики Казахстан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          </w:t>
      </w:r>
      <w:r>
        <w:rPr>
          <w:b/>
          <w:i w:val="false"/>
          <w:color w:val="000080"/>
          <w:sz w:val="20"/>
        </w:rPr>
        <w:t>Книга учета прибывших обучающихся в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__________________________________________________________________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       (наименование организации среднего образования)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 город/село ___________, район ___________, область ___________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/>
          <w:i w:val="false"/>
          <w:color w:val="000080"/>
          <w:sz w:val="20"/>
        </w:rPr>
        <w:t>   </w:t>
      </w:r>
      <w:r>
        <w:rPr>
          <w:b/>
          <w:i w:val="false"/>
          <w:color w:val="000000"/>
          <w:sz w:val="20"/>
        </w:rPr>
        <w:t>Сведения о выбывающем</w:t>
      </w:r>
      <w:r>
        <w:rPr>
          <w:b/>
          <w:i w:val="false"/>
          <w:color w:val="000080"/>
          <w:sz w:val="20"/>
        </w:rPr>
        <w:t>      </w:t>
      </w:r>
      <w:r>
        <w:rPr>
          <w:b/>
          <w:i w:val="false"/>
          <w:color w:val="000000"/>
          <w:sz w:val="20"/>
        </w:rPr>
        <w:t>Открепительный талон о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         </w:t>
      </w:r>
      <w:r>
        <w:rPr>
          <w:b/>
          <w:i w:val="false"/>
          <w:color w:val="000000"/>
          <w:sz w:val="20"/>
        </w:rPr>
        <w:t>обучающемся</w:t>
      </w:r>
      <w:r>
        <w:rPr>
          <w:b w:val="false"/>
          <w:i w:val="false"/>
          <w:color w:val="000000"/>
          <w:sz w:val="20"/>
        </w:rPr>
        <w:t>            </w:t>
      </w:r>
      <w:r>
        <w:rPr>
          <w:b/>
          <w:i w:val="false"/>
          <w:color w:val="000000"/>
          <w:sz w:val="20"/>
        </w:rPr>
        <w:t>выбытии обучающегося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Фамилия ______________________ Фамилия __________________</w:t>
      </w:r>
      <w:r>
        <w:br/>
      </w:r>
      <w:r>
        <w:rPr>
          <w:b w:val="false"/>
          <w:i w:val="false"/>
          <w:color w:val="000000"/>
          <w:sz w:val="20"/>
        </w:rPr>
        <w:t>
Имя __________________________ Имя ______________________</w:t>
      </w:r>
      <w:r>
        <w:br/>
      </w:r>
      <w:r>
        <w:rPr>
          <w:b w:val="false"/>
          <w:i w:val="false"/>
          <w:color w:val="000000"/>
          <w:sz w:val="20"/>
        </w:rPr>
        <w:t>
Отчество _____________________ Отчество _________________</w:t>
      </w:r>
      <w:r>
        <w:br/>
      </w:r>
      <w:r>
        <w:rPr>
          <w:b w:val="false"/>
          <w:i w:val="false"/>
          <w:color w:val="000000"/>
          <w:sz w:val="20"/>
        </w:rPr>
        <w:t>
Дата рождения ________________ Дата рождения ____________</w:t>
      </w:r>
      <w:r>
        <w:br/>
      </w:r>
      <w:r>
        <w:rPr>
          <w:b w:val="false"/>
          <w:i w:val="false"/>
          <w:color w:val="000000"/>
          <w:sz w:val="20"/>
        </w:rPr>
        <w:t>
Класс обучения _______________ Класс обучения ___________</w:t>
      </w:r>
      <w:r>
        <w:br/>
      </w:r>
      <w:r>
        <w:rPr>
          <w:b w:val="false"/>
          <w:i w:val="false"/>
          <w:color w:val="000000"/>
          <w:sz w:val="20"/>
        </w:rPr>
        <w:t>
Куда выбыл ___________________ Школа (наименование, адрес)</w:t>
      </w:r>
      <w:r>
        <w:br/>
      </w:r>
      <w:r>
        <w:rPr>
          <w:b w:val="false"/>
          <w:i w:val="false"/>
          <w:color w:val="000000"/>
          <w:sz w:val="20"/>
        </w:rPr>
        <w:t>
______________________________ __________________________</w:t>
      </w:r>
      <w:r>
        <w:br/>
      </w:r>
      <w:r>
        <w:rPr>
          <w:b w:val="false"/>
          <w:i w:val="false"/>
          <w:color w:val="000000"/>
          <w:sz w:val="20"/>
        </w:rPr>
        <w:t>
______________________________ __________________________</w:t>
      </w:r>
      <w:r>
        <w:br/>
      </w:r>
      <w:r>
        <w:rPr>
          <w:b w:val="false"/>
          <w:i w:val="false"/>
          <w:color w:val="000000"/>
          <w:sz w:val="20"/>
        </w:rPr>
        <w:t>
                    ______________________</w:t>
      </w:r>
      <w:r>
        <w:br/>
      </w:r>
      <w:r>
        <w:rPr>
          <w:b w:val="false"/>
          <w:i w:val="false"/>
          <w:color w:val="000000"/>
          <w:sz w:val="20"/>
        </w:rPr>
        <w:t>
                     Директор организации</w:t>
      </w:r>
      <w:r>
        <w:br/>
      </w:r>
      <w:r>
        <w:rPr>
          <w:b w:val="false"/>
          <w:i w:val="false"/>
          <w:color w:val="000000"/>
          <w:sz w:val="20"/>
        </w:rPr>
        <w:t>
                     среднего образования</w:t>
      </w:r>
      <w:r>
        <w:br/>
      </w:r>
      <w:r>
        <w:rPr>
          <w:b w:val="false"/>
          <w:i w:val="false"/>
          <w:color w:val="000000"/>
          <w:sz w:val="20"/>
        </w:rPr>
        <w:t>
                     _________________ (ФИО)</w:t>
      </w:r>
      <w:r>
        <w:br/>
      </w:r>
      <w:r>
        <w:rPr>
          <w:b w:val="false"/>
          <w:i w:val="false"/>
          <w:color w:val="000000"/>
          <w:sz w:val="20"/>
        </w:rPr>
        <w:t>
                       (печать школы)</w:t>
      </w:r>
      <w:r>
        <w:br/>
      </w:r>
      <w:r>
        <w:rPr>
          <w:b w:val="false"/>
          <w:i w:val="false"/>
          <w:color w:val="000000"/>
          <w:sz w:val="20"/>
        </w:rPr>
        <w:t>
                   "__" ____________ 200_ год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center"/>
      </w:pPr>
      <w:r>
        <w:rPr>
          <w:b/>
          <w:i w:val="false"/>
          <w:color w:val="000080"/>
          <w:sz w:val="20"/>
        </w:rPr>
        <w:t>Указания к ведению книги учета выбывших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/>
          <w:i w:val="false"/>
          <w:color w:val="000080"/>
          <w:sz w:val="20"/>
        </w:rPr>
        <w:t>обучающихся и книги учета прибывших обучающихся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 Книга учета выбывших обучающихся и книга учета прибывших обучающихся ведется во всех организациях среднего образования независимо от типа и ведомственной принадлежности с целью учета и контроля движения обучающихся.</w:t>
      </w:r>
      <w:r>
        <w:br/>
      </w:r>
      <w:r>
        <w:rPr>
          <w:b w:val="false"/>
          <w:i w:val="false"/>
          <w:color w:val="000000"/>
          <w:sz w:val="20"/>
        </w:rPr>
        <w:t>
      Книги должны быть постранично пронумерованы, прошнурованы, скреплены подписью директора и печатью организации образования.</w:t>
      </w:r>
      <w:r>
        <w:br/>
      </w:r>
      <w:r>
        <w:rPr>
          <w:b w:val="false"/>
          <w:i w:val="false"/>
          <w:color w:val="000000"/>
          <w:sz w:val="20"/>
        </w:rPr>
        <w:t>
      Книги заполняются ответственным за делопроизводство.</w:t>
      </w:r>
      <w:r>
        <w:br/>
      </w:r>
      <w:r>
        <w:rPr>
          <w:b w:val="false"/>
          <w:i w:val="false"/>
          <w:color w:val="000000"/>
          <w:sz w:val="20"/>
        </w:rPr>
        <w:t>
      Открепительный талон о выбытии обучающегося выдается несовершеннолетнему, где он обучался, для предъявления в организацию среднего образования независимо от типа и ведомственной принадлежности, с целью получения открепительного талона о прибытии в новую организацию образования.</w:t>
      </w:r>
      <w:r>
        <w:br/>
      </w:r>
      <w:r>
        <w:rPr>
          <w:b w:val="false"/>
          <w:i w:val="false"/>
          <w:color w:val="000000"/>
          <w:sz w:val="20"/>
        </w:rPr>
        <w:t>
      Открепительный талон о прибытии обучающегося выдается несовершеннолетнему организацией среднего образования, куда он прибыл, для предъявления в организацию среднего образования независимо от типа и ведомственной принадлежности, где он обучался, и получения личного дела после предъявления открепительного талона о выбытии.</w:t>
      </w:r>
      <w:r>
        <w:br/>
      </w:r>
      <w:r>
        <w:rPr>
          <w:b w:val="false"/>
          <w:i w:val="false"/>
          <w:color w:val="000000"/>
          <w:sz w:val="20"/>
        </w:rPr>
        <w:t>
      В делах организации среднего образования должны находиться выписка из решения акимата района в городе, поселка, аула (села), аульного (сельского) округа о закреплении за данной организацией микрорайона с точным обозначением его границ, карта микрорайона организации и списки детей от 4 до 18 лет, проживающих в данном микрорайоне, утвержденные акимом района в городе, поселка, аула (села), аульного (сельского) округа; списки учащихся, проживающих в микрорайоне школы, но обучающихся в других организациях обучения с подтверждающими документами; списки учащихся, проживающих в других микрорайонах, но обучающихся в данной школе.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right"/>
      </w:pP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 xml:space="preserve">
Приложение 19         </w:t>
      </w:r>
      <w:r>
        <w:br/>
      </w:r>
      <w:r>
        <w:rPr>
          <w:b w:val="false"/>
          <w:i w:val="false"/>
          <w:color w:val="000000"/>
          <w:sz w:val="20"/>
        </w:rPr>
        <w:t>
к приказу Министра образования и</w:t>
      </w:r>
      <w:r>
        <w:br/>
      </w:r>
      <w:r>
        <w:rPr>
          <w:b w:val="false"/>
          <w:i w:val="false"/>
          <w:color w:val="000000"/>
          <w:sz w:val="20"/>
        </w:rPr>
        <w:t xml:space="preserve">
науки Республики Казахстан   </w:t>
      </w:r>
      <w:r>
        <w:br/>
      </w:r>
      <w:r>
        <w:rPr>
          <w:b w:val="false"/>
          <w:i w:val="false"/>
          <w:color w:val="000000"/>
          <w:sz w:val="20"/>
        </w:rPr>
        <w:t xml:space="preserve">
от 14 сентября 2009 г. № 425  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right"/>
      </w:pPr>
      <w:r>
        <w:rPr>
          <w:b w:val="false"/>
          <w:i w:val="false"/>
          <w:color w:val="000000"/>
          <w:sz w:val="20"/>
        </w:rPr>
        <w:t xml:space="preserve">Утверждена          </w:t>
      </w:r>
      <w:r>
        <w:br/>
      </w:r>
      <w:r>
        <w:rPr>
          <w:b w:val="false"/>
          <w:i w:val="false"/>
          <w:color w:val="000000"/>
          <w:sz w:val="20"/>
        </w:rPr>
        <w:t>
приказом Министра образования</w:t>
      </w:r>
      <w:r>
        <w:br/>
      </w:r>
      <w:r>
        <w:rPr>
          <w:b w:val="false"/>
          <w:i w:val="false"/>
          <w:color w:val="000000"/>
          <w:sz w:val="20"/>
        </w:rPr>
        <w:t xml:space="preserve">
и науки Республики Казахстан </w:t>
      </w:r>
      <w:r>
        <w:br/>
      </w:r>
      <w:r>
        <w:rPr>
          <w:b w:val="false"/>
          <w:i w:val="false"/>
          <w:color w:val="000000"/>
          <w:sz w:val="20"/>
        </w:rPr>
        <w:t>
от 23 октября 2007 года № 502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right"/>
      </w:pPr>
      <w:r>
        <w:rPr>
          <w:b/>
          <w:i w:val="false"/>
          <w:color w:val="000000"/>
          <w:sz w:val="20"/>
        </w:rPr>
        <w:t>Форма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   </w:t>
      </w:r>
      <w:r>
        <w:rPr>
          <w:b/>
          <w:i w:val="false"/>
          <w:color w:val="000080"/>
          <w:sz w:val="20"/>
        </w:rPr>
        <w:t>Министерство образования и науки Республики Казахстан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               </w:t>
      </w:r>
      <w:r>
        <w:rPr>
          <w:b/>
          <w:i w:val="false"/>
          <w:color w:val="000080"/>
          <w:sz w:val="20"/>
        </w:rPr>
        <w:t>Журнал учета теоретического обучения</w:t>
      </w:r>
      <w:r>
        <w:br/>
      </w:r>
      <w:r>
        <w:rPr>
          <w:b w:val="false"/>
          <w:i w:val="false"/>
          <w:color w:val="000000"/>
          <w:sz w:val="20"/>
        </w:rPr>
        <w:t xml:space="preserve">
   </w:t>
      </w:r>
      <w:r>
        <w:rPr>
          <w:b/>
          <w:i w:val="false"/>
          <w:color w:val="000080"/>
          <w:sz w:val="20"/>
        </w:rPr>
        <w:t>(для организаций образования технического и профессионального</w:t>
      </w:r>
      <w:r>
        <w:br/>
      </w:r>
      <w:r>
        <w:rPr>
          <w:b w:val="false"/>
          <w:i w:val="false"/>
          <w:color w:val="000000"/>
          <w:sz w:val="20"/>
        </w:rPr>
        <w:t>
                  </w:t>
      </w:r>
      <w:r>
        <w:rPr>
          <w:b/>
          <w:i w:val="false"/>
          <w:color w:val="000080"/>
          <w:sz w:val="20"/>
        </w:rPr>
        <w:t>образования, послесреднего образования)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Группа N __________</w:t>
      </w:r>
      <w:r>
        <w:br/>
      </w:r>
      <w:r>
        <w:rPr>
          <w:b w:val="false"/>
          <w:i w:val="false"/>
          <w:color w:val="000000"/>
          <w:sz w:val="20"/>
        </w:rPr>
        <w:t>
Курс (год) обучения ________________</w:t>
      </w:r>
      <w:r>
        <w:br/>
      </w:r>
      <w:r>
        <w:rPr>
          <w:b w:val="false"/>
          <w:i w:val="false"/>
          <w:color w:val="000000"/>
          <w:sz w:val="20"/>
        </w:rPr>
        <w:t>
Специальность (Профессия)___________________________</w:t>
      </w:r>
      <w:r>
        <w:br/>
      </w:r>
      <w:r>
        <w:rPr>
          <w:b w:val="false"/>
          <w:i w:val="false"/>
          <w:color w:val="000000"/>
          <w:sz w:val="20"/>
        </w:rPr>
        <w:t>
200___/200___ учебный год</w:t>
      </w:r>
      <w:r>
        <w:br/>
      </w:r>
      <w:r>
        <w:rPr>
          <w:b w:val="false"/>
          <w:i w:val="false"/>
          <w:color w:val="000000"/>
          <w:sz w:val="20"/>
        </w:rPr>
        <w:t>
____________________________________________________________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 Содержание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1473"/>
        <w:gridCol w:w="3393"/>
        <w:gridCol w:w="3473"/>
        <w:gridCol w:w="4153"/>
      </w:tblGrid>
      <w:tr>
        <w:tc>
          <w:tcPr>
            <w:tcW w:w="1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3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предмета</w:t>
            </w:r>
          </w:p>
        </w:tc>
        <w:tc>
          <w:tcPr>
            <w:tcW w:w="3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Фамилия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Преподавателя</w:t>
            </w:r>
          </w:p>
        </w:tc>
        <w:tc>
          <w:tcPr>
            <w:tcW w:w="41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Страницы</w:t>
            </w:r>
          </w:p>
        </w:tc>
      </w:tr>
      <w:tr>
        <w:tc>
          <w:tcPr>
            <w:tcW w:w="1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 Примечание: Количество граф в оглавлении устанавливается в зависимости от количества изучаемых в группе предметов за учебный год.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             Форма № 1.1.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 xml:space="preserve">СВЕДЕНИЯ ОБ ОБУЧАЮЩИХСЯ ГРУПП 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753"/>
        <w:gridCol w:w="2613"/>
        <w:gridCol w:w="2033"/>
        <w:gridCol w:w="2433"/>
        <w:gridCol w:w="2433"/>
        <w:gridCol w:w="1893"/>
      </w:tblGrid>
      <w:tr>
        <w:tc>
          <w:tcPr>
            <w:tcW w:w="7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6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Фамилия, имя,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отчество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обучающегося</w:t>
            </w:r>
          </w:p>
        </w:tc>
        <w:tc>
          <w:tcPr>
            <w:tcW w:w="2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Число,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месяц, год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рождения</w:t>
            </w:r>
          </w:p>
        </w:tc>
        <w:tc>
          <w:tcPr>
            <w:tcW w:w="2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Домашний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адрес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обучающегося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(телефон)</w:t>
            </w:r>
          </w:p>
        </w:tc>
        <w:tc>
          <w:tcPr>
            <w:tcW w:w="2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Номер по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поименной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книге,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(алфавитной)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дата и N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приказа 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зачислении</w:t>
            </w:r>
          </w:p>
        </w:tc>
        <w:tc>
          <w:tcPr>
            <w:tcW w:w="18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Допол-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нительные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сведения</w:t>
            </w:r>
          </w:p>
        </w:tc>
      </w:tr>
      <w:tr>
        <w:tc>
          <w:tcPr>
            <w:tcW w:w="7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Руководитель группы _______________ (в организациях послесреднего</w:t>
      </w:r>
      <w:r>
        <w:br/>
      </w:r>
      <w:r>
        <w:rPr>
          <w:b w:val="false"/>
          <w:i w:val="false"/>
          <w:color w:val="000000"/>
          <w:sz w:val="20"/>
        </w:rPr>
        <w:t>
                фамилия, имя, отчество          образования)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Мастер производственного обучения ____________________________</w:t>
      </w:r>
      <w:r>
        <w:br/>
      </w:r>
      <w:r>
        <w:rPr>
          <w:b w:val="false"/>
          <w:i w:val="false"/>
          <w:color w:val="000000"/>
          <w:sz w:val="20"/>
        </w:rPr>
        <w:t>
                                     фамилия, имя, отчество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                    Форма № 1.2.</w:t>
      </w:r>
      <w:r>
        <w:br/>
      </w:r>
      <w:r>
        <w:rPr>
          <w:b w:val="false"/>
          <w:i w:val="false"/>
          <w:color w:val="000000"/>
          <w:sz w:val="20"/>
        </w:rPr>
        <w:t>
      УЧЕТ ПОСЕЩАЕМОСТИ ЗАНЯТИЙ И УСПЕВАЕМОСТИ ОБУЧАЮЩИХСЯ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Наименование предмета 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Фамилия, имя, отчество преподавателя ____________________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(Левая сторона)               (Правая сторона)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673"/>
        <w:gridCol w:w="2513"/>
        <w:gridCol w:w="373"/>
        <w:gridCol w:w="413"/>
        <w:gridCol w:w="413"/>
        <w:gridCol w:w="473"/>
        <w:gridCol w:w="393"/>
        <w:gridCol w:w="393"/>
        <w:gridCol w:w="1153"/>
        <w:gridCol w:w="1313"/>
        <w:gridCol w:w="1553"/>
        <w:gridCol w:w="1333"/>
        <w:gridCol w:w="1673"/>
      </w:tblGrid>
      <w:tr>
        <w:tc>
          <w:tcPr>
            <w:tcW w:w="0" w:type="auto"/>
            <w:gridSpan w:val="8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предмета _________________</w:t>
            </w:r>
          </w:p>
        </w:tc>
        <w:tc>
          <w:tcPr>
            <w:tcW w:w="0" w:type="auto"/>
            <w:gridSpan w:val="5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Фамилия и инициалы преподавателя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</w:tc>
      </w:tr>
      <w:tr>
        <w:tc>
          <w:tcPr>
            <w:tcW w:w="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пп</w:t>
            </w:r>
          </w:p>
        </w:tc>
        <w:tc>
          <w:tcPr>
            <w:tcW w:w="2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Фамилия 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инициалы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обучающегося</w:t>
            </w:r>
          </w:p>
        </w:tc>
        <w:tc>
          <w:tcPr>
            <w:tcW w:w="0" w:type="auto"/>
            <w:gridSpan w:val="6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Месяц, число</w:t>
            </w:r>
          </w:p>
        </w:tc>
        <w:tc>
          <w:tcPr>
            <w:tcW w:w="11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про-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веде-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зан-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ятия</w:t>
            </w:r>
          </w:p>
        </w:tc>
        <w:tc>
          <w:tcPr>
            <w:tcW w:w="1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чество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учеб-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часов</w:t>
            </w:r>
          </w:p>
        </w:tc>
        <w:tc>
          <w:tcPr>
            <w:tcW w:w="15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Краткое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содер-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жание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занятия</w:t>
            </w:r>
          </w:p>
        </w:tc>
        <w:tc>
          <w:tcPr>
            <w:tcW w:w="13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Что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зада-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но и к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какому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сроку</w:t>
            </w:r>
          </w:p>
        </w:tc>
        <w:tc>
          <w:tcPr>
            <w:tcW w:w="1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Подпись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препо-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давателя</w:t>
            </w:r>
          </w:p>
        </w:tc>
      </w:tr>
      <w:tr>
        <w:tc>
          <w:tcPr>
            <w:tcW w:w="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 Примечание: Количество страниц в журнале для записи пройденного учебного материала и учета посещаемости и успеваемости учащихся устанавливается при печатании бланков журнала учебных занятий в зависимости от количества предметов, изучаемых в группе согласно учебному плану, и продолжительности их изучения.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       Форма N 1.3.</w:t>
      </w:r>
      <w:r>
        <w:br/>
      </w:r>
      <w:r>
        <w:rPr>
          <w:b w:val="false"/>
          <w:i w:val="false"/>
          <w:color w:val="000000"/>
          <w:sz w:val="20"/>
        </w:rPr>
        <w:t>
(Левая сторона)       (Правая сторона)</w:t>
      </w:r>
      <w:r>
        <w:br/>
      </w:r>
      <w:r>
        <w:rPr>
          <w:b w:val="false"/>
          <w:i w:val="false"/>
          <w:color w:val="000000"/>
          <w:sz w:val="20"/>
        </w:rPr>
        <w:t>
Выполнение курсовых проектов, лабораторно-практических и графических работ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813"/>
        <w:gridCol w:w="1893"/>
        <w:gridCol w:w="453"/>
        <w:gridCol w:w="413"/>
        <w:gridCol w:w="433"/>
        <w:gridCol w:w="433"/>
        <w:gridCol w:w="493"/>
        <w:gridCol w:w="493"/>
        <w:gridCol w:w="1013"/>
        <w:gridCol w:w="2033"/>
        <w:gridCol w:w="1473"/>
        <w:gridCol w:w="1413"/>
        <w:gridCol w:w="1273"/>
      </w:tblGrid>
      <w:tr>
        <w:tc>
          <w:tcPr>
            <w:tcW w:w="0" w:type="auto"/>
            <w:gridSpan w:val="8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предмета _________________</w:t>
            </w:r>
          </w:p>
        </w:tc>
        <w:tc>
          <w:tcPr>
            <w:tcW w:w="0" w:type="auto"/>
            <w:gridSpan w:val="5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Фамилия и инициалы преподавателя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</w:tc>
      </w:tr>
      <w:tr>
        <w:tc>
          <w:tcPr>
            <w:tcW w:w="8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пп</w:t>
            </w:r>
          </w:p>
        </w:tc>
        <w:tc>
          <w:tcPr>
            <w:tcW w:w="18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Фамилия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и ини-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циалы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обучаю-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щегося</w:t>
            </w:r>
          </w:p>
        </w:tc>
        <w:tc>
          <w:tcPr>
            <w:tcW w:w="0" w:type="auto"/>
            <w:gridSpan w:val="6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Выполнение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1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ра-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боты</w:t>
            </w:r>
          </w:p>
        </w:tc>
        <w:tc>
          <w:tcPr>
            <w:tcW w:w="2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Характер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и краткое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содержание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1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выдачи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задания</w:t>
            </w:r>
          </w:p>
        </w:tc>
        <w:tc>
          <w:tcPr>
            <w:tcW w:w="0" w:type="auto"/>
            <w:gridSpan w:val="2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выполнения</w:t>
            </w:r>
          </w:p>
        </w:tc>
      </w:tr>
      <w:tr>
        <w:tc>
          <w:tcPr>
            <w:tcW w:w="8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12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Число</w:t>
            </w:r>
          </w:p>
        </w:tc>
      </w:tr>
      <w:tr>
        <w:tc>
          <w:tcPr>
            <w:tcW w:w="8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8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8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8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8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 Примечание: Количество страниц и номера работ для записи в</w:t>
      </w:r>
      <w:r>
        <w:br/>
      </w:r>
      <w:r>
        <w:rPr>
          <w:b w:val="false"/>
          <w:i w:val="false"/>
          <w:color w:val="000000"/>
          <w:sz w:val="20"/>
        </w:rPr>
        <w:t>
журнале лабораторно-практических работ и курсовых проектов</w:t>
      </w:r>
      <w:r>
        <w:br/>
      </w:r>
      <w:r>
        <w:rPr>
          <w:b w:val="false"/>
          <w:i w:val="false"/>
          <w:color w:val="000000"/>
          <w:sz w:val="20"/>
        </w:rPr>
        <w:t>
устанавливается при печатании бланков журнала в зависимости от</w:t>
      </w:r>
      <w:r>
        <w:br/>
      </w:r>
      <w:r>
        <w:rPr>
          <w:b w:val="false"/>
          <w:i w:val="false"/>
          <w:color w:val="000000"/>
          <w:sz w:val="20"/>
        </w:rPr>
        <w:t>
учебного плана и программ.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               Форма N 1.4.</w:t>
      </w:r>
      <w:r>
        <w:br/>
      </w:r>
      <w:r>
        <w:rPr>
          <w:b w:val="false"/>
          <w:i w:val="false"/>
          <w:color w:val="000000"/>
          <w:sz w:val="20"/>
        </w:rPr>
        <w:t>
      РЕЗУЛЬТАТЫ МЕДИЦИНСКОГО ОСМОТРА ОБУЧАЮЩИХСЯ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773"/>
        <w:gridCol w:w="3253"/>
        <w:gridCol w:w="2093"/>
        <w:gridCol w:w="4253"/>
        <w:gridCol w:w="2573"/>
      </w:tblGrid>
      <w:tr>
        <w:tc>
          <w:tcPr>
            <w:tcW w:w="7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2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Фамилия, имя,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отчество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обучающихся</w:t>
            </w:r>
          </w:p>
        </w:tc>
        <w:tc>
          <w:tcPr>
            <w:tcW w:w="2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осмотра</w:t>
            </w:r>
          </w:p>
        </w:tc>
        <w:tc>
          <w:tcPr>
            <w:tcW w:w="42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Медгруппа (основная,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подготовительная,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специальная)</w:t>
            </w:r>
          </w:p>
        </w:tc>
        <w:tc>
          <w:tcPr>
            <w:tcW w:w="2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c>
          <w:tcPr>
            <w:tcW w:w="7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7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            Форма N 1.5.</w:t>
      </w:r>
      <w:r>
        <w:br/>
      </w:r>
      <w:r>
        <w:rPr>
          <w:b w:val="false"/>
          <w:i w:val="false"/>
          <w:color w:val="000000"/>
          <w:sz w:val="20"/>
        </w:rPr>
        <w:t>
      ИТОГИ УЧЕБНО-ВОСПИТАТЕЛЬНОЙ РАБОТЫ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381"/>
        <w:gridCol w:w="974"/>
        <w:gridCol w:w="892"/>
        <w:gridCol w:w="872"/>
        <w:gridCol w:w="913"/>
        <w:gridCol w:w="504"/>
        <w:gridCol w:w="933"/>
        <w:gridCol w:w="995"/>
        <w:gridCol w:w="995"/>
        <w:gridCol w:w="933"/>
        <w:gridCol w:w="954"/>
        <w:gridCol w:w="320"/>
        <w:gridCol w:w="1098"/>
        <w:gridCol w:w="463"/>
        <w:gridCol w:w="976"/>
        <w:gridCol w:w="505"/>
        <w:gridCol w:w="772"/>
      </w:tblGrid>
      <w:tr>
        <w:tc>
          <w:tcPr>
            <w:tcW w:w="38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пп</w:t>
            </w:r>
          </w:p>
        </w:tc>
        <w:tc>
          <w:tcPr>
            <w:tcW w:w="97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Фа-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ми-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лия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ини-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циа-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лы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обу-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чаю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щих-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ся</w:t>
            </w:r>
          </w:p>
        </w:tc>
        <w:tc>
          <w:tcPr>
            <w:tcW w:w="0" w:type="auto"/>
            <w:gridSpan w:val="5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Производственное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обучение</w:t>
            </w:r>
          </w:p>
        </w:tc>
        <w:tc>
          <w:tcPr>
            <w:tcW w:w="0" w:type="auto"/>
            <w:gridSpan w:val="4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предмета</w:t>
            </w:r>
          </w:p>
        </w:tc>
        <w:tc>
          <w:tcPr>
            <w:tcW w:w="0" w:type="auto"/>
            <w:gridSpan w:val="6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Пропущено часов</w:t>
            </w:r>
          </w:p>
        </w:tc>
      </w:tr>
      <w:tr>
        <w:tc>
          <w:tcPr>
            <w:tcW w:w="38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1-ое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л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у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е</w:t>
            </w:r>
          </w:p>
        </w:tc>
        <w:tc>
          <w:tcPr>
            <w:tcW w:w="87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2-ое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л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у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е</w:t>
            </w:r>
          </w:p>
        </w:tc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Го-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до-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вая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ц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50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Э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з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м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</w:t>
            </w:r>
          </w:p>
        </w:tc>
        <w:tc>
          <w:tcPr>
            <w:tcW w:w="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Ито-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вая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ц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9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по-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лу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го-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дие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се-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мес-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тр</w:t>
            </w:r>
          </w:p>
        </w:tc>
        <w:tc>
          <w:tcPr>
            <w:tcW w:w="99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по-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лу-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год-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ие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се-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мес-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тр</w:t>
            </w:r>
          </w:p>
        </w:tc>
        <w:tc>
          <w:tcPr>
            <w:tcW w:w="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го-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до-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вая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оце-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нка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за-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чет-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ная</w:t>
            </w:r>
          </w:p>
        </w:tc>
        <w:tc>
          <w:tcPr>
            <w:tcW w:w="95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Эк-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за-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ме-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на-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ци-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он-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ная</w:t>
            </w:r>
          </w:p>
        </w:tc>
        <w:tc>
          <w:tcPr>
            <w:tcW w:w="0" w:type="auto"/>
            <w:gridSpan w:val="2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В 1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полу-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годии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(за 1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семе-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стр)</w:t>
            </w:r>
          </w:p>
        </w:tc>
        <w:tc>
          <w:tcPr>
            <w:tcW w:w="0" w:type="auto"/>
            <w:gridSpan w:val="2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во 2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полу-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годии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(за 2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семе-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стр)</w:t>
            </w:r>
          </w:p>
        </w:tc>
        <w:tc>
          <w:tcPr>
            <w:tcW w:w="0" w:type="auto"/>
            <w:gridSpan w:val="2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за год</w:t>
            </w:r>
          </w:p>
        </w:tc>
      </w:tr>
      <w:tr>
        <w:tc>
          <w:tcPr>
            <w:tcW w:w="38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109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т.ч.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неу-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важи-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тель-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ным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при-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чинам</w:t>
            </w:r>
          </w:p>
        </w:tc>
        <w:tc>
          <w:tcPr>
            <w:tcW w:w="46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97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т.ч.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неу-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важи-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тель-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ным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при-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чинам</w:t>
            </w:r>
          </w:p>
        </w:tc>
        <w:tc>
          <w:tcPr>
            <w:tcW w:w="50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77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т.ч.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неу-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важи-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ным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при-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чинам</w:t>
            </w:r>
          </w:p>
        </w:tc>
      </w:tr>
      <w:tr>
        <w:tc>
          <w:tcPr>
            <w:tcW w:w="38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Количество часов по учебному плану _________________________________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Фактически дано часов 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Подписи руководителя (мастера) группы и преподавателей _____________</w:t>
      </w:r>
      <w:r>
        <w:br/>
      </w:r>
      <w:r>
        <w:rPr>
          <w:b w:val="false"/>
          <w:i w:val="false"/>
          <w:color w:val="000000"/>
          <w:sz w:val="20"/>
        </w:rPr>
        <w:t>
Заместитель директора по учебной работе ____________________________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Примечание: Количество граф "Наименование предметов" устанавливается при печатании бланков журнала в зависимости от учебного плана и программ. По предметам, вынесенным на экзаменационную сессию, проставляются отметки, полученные обучающимися на экзаменах и зачетах.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 Замечания и предложения по ведению журнала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2453"/>
        <w:gridCol w:w="4833"/>
        <w:gridCol w:w="5633"/>
      </w:tblGrid>
      <w:tr>
        <w:tc>
          <w:tcPr>
            <w:tcW w:w="24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4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Содержание замечаний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и предложений</w:t>
            </w:r>
          </w:p>
        </w:tc>
        <w:tc>
          <w:tcPr>
            <w:tcW w:w="56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Фамилия и инициалы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проверившего журнал,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должность и подпись</w:t>
            </w:r>
          </w:p>
        </w:tc>
      </w:tr>
      <w:tr>
        <w:tc>
          <w:tcPr>
            <w:tcW w:w="24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4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Примечание: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center"/>
      </w:pPr>
      <w:r>
        <w:rPr>
          <w:b w:val="false"/>
          <w:i w:val="false"/>
          <w:color w:val="000000"/>
          <w:sz w:val="20"/>
        </w:rPr>
        <w:t>Правила ведения журнала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 1. Журнал является основным документом учета теоретического обучения и поведения итогов учебно-воспитательной работы.</w:t>
      </w:r>
      <w:r>
        <w:br/>
      </w:r>
      <w:r>
        <w:rPr>
          <w:b w:val="false"/>
          <w:i w:val="false"/>
          <w:color w:val="000000"/>
          <w:sz w:val="20"/>
        </w:rPr>
        <w:t>
      2. Журнал ведется на одну учебную группу преподавателями и рассчитан на один учебный год.</w:t>
      </w:r>
      <w:r>
        <w:br/>
      </w:r>
      <w:r>
        <w:rPr>
          <w:b w:val="false"/>
          <w:i w:val="false"/>
          <w:color w:val="000000"/>
          <w:sz w:val="20"/>
        </w:rPr>
        <w:t>
      3. Сведения об обучающихся группы (форма N 1.1.) заполняется учебной частью в соответствии с поименной (алфавитной) книгой, книгой приказов и личным делом обучающегося. В графе "Домашний адрес" указывается адрес, по которому проживают родители учащегося или лица их заменяющие.</w:t>
      </w:r>
      <w:r>
        <w:br/>
      </w:r>
      <w:r>
        <w:rPr>
          <w:b w:val="false"/>
          <w:i w:val="false"/>
          <w:color w:val="000000"/>
          <w:sz w:val="20"/>
        </w:rPr>
        <w:t>
      4. По форме N 1.2. учитываются посещаемость и текущая успеваемость обучающихся, записывается содержание проведенных уроков и домашних заданий, количество затраченных часов.</w:t>
      </w:r>
      <w:r>
        <w:br/>
      </w:r>
      <w:r>
        <w:rPr>
          <w:b w:val="false"/>
          <w:i w:val="false"/>
          <w:color w:val="000000"/>
          <w:sz w:val="20"/>
        </w:rPr>
        <w:t>
      На каждый учебный предмет выделяется необходимое число страниц в зависимости от количества отводимых на него учебных часов и консультаций. Консультации учитываются на последних страницах, отведенных для данного предмета.</w:t>
      </w:r>
      <w:r>
        <w:br/>
      </w:r>
      <w:r>
        <w:rPr>
          <w:b w:val="false"/>
          <w:i w:val="false"/>
          <w:color w:val="000000"/>
          <w:sz w:val="20"/>
        </w:rPr>
        <w:t>
      Оценки за контрольные, лабораторные и другие виды работ выставляются в графе дня их проведения.</w:t>
      </w:r>
      <w:r>
        <w:br/>
      </w:r>
      <w:r>
        <w:rPr>
          <w:b w:val="false"/>
          <w:i w:val="false"/>
          <w:color w:val="000000"/>
          <w:sz w:val="20"/>
        </w:rPr>
        <w:t>
      Отсутствие обучающего на уроке или консультации отмечается буквой "н".</w:t>
      </w:r>
      <w:r>
        <w:br/>
      </w:r>
      <w:r>
        <w:rPr>
          <w:b w:val="false"/>
          <w:i w:val="false"/>
          <w:color w:val="000000"/>
          <w:sz w:val="20"/>
        </w:rPr>
        <w:t>
      5. По форме N 1.3. на специально отведенных страницах преподавателями проводится учет выполнения обучающимися установленных учебными планами и программами лабораторно-практических, графических и контрольных работ и курсовых проектов (для организаций послесреднего образования). На правой стороне этих страниц ведется запись работ с указанием срока выдачи и фактического выполнения их; на левой стороне - ведется выполнения этих работ обучающимися, причем соответствующая клетка против фамилий обучающихся делится пополам по диагонали. При выполнении работы ставится сверху диагонали дата выполнения работы, а внизу - оценка за работу.</w:t>
      </w:r>
      <w:r>
        <w:br/>
      </w:r>
      <w:r>
        <w:rPr>
          <w:b w:val="false"/>
          <w:i w:val="false"/>
          <w:color w:val="000000"/>
          <w:sz w:val="20"/>
        </w:rPr>
        <w:t>
      Включение фамилий обучающихся в списки журнала, а также исключение (вычеркивание) фамилий из списков журнала производится учебной частью только после соответствующего приказа директора, с указанием номера и даты приказа против фамилии обучающегося.</w:t>
      </w:r>
      <w:r>
        <w:br/>
      </w:r>
      <w:r>
        <w:rPr>
          <w:b w:val="false"/>
          <w:i w:val="false"/>
          <w:color w:val="000000"/>
          <w:sz w:val="20"/>
        </w:rPr>
        <w:t>
      5. Сведения о результатах медицинского осмотра обучающего записываются преподавателем физического воспитания и медицинским работником в форме N 1.4.</w:t>
      </w:r>
      <w:r>
        <w:br/>
      </w:r>
      <w:r>
        <w:rPr>
          <w:b w:val="false"/>
          <w:i w:val="false"/>
          <w:color w:val="000000"/>
          <w:sz w:val="20"/>
        </w:rPr>
        <w:t>
      6. Оценки успеваемости за полугодие (семестр) и учебный год, а также сведения о выполнении учебных планов преподаватели заносят на страницы "Итоги учебно-воспитательной работы" (форма N 1.5.). Оценки по производственному обучению выставляются на этих страницах мастером группы (в организациях технического и профессионального образования). Общее количество часов, пропущенных каждым обучающимся по теоретическому обучению, проставляются руководителем группы совместно с мастером группы.</w:t>
      </w:r>
      <w:r>
        <w:br/>
      </w:r>
      <w:r>
        <w:rPr>
          <w:b w:val="false"/>
          <w:i w:val="false"/>
          <w:color w:val="000000"/>
          <w:sz w:val="20"/>
        </w:rPr>
        <w:t>
      7. Все записи в журнале ведутся четко, аккуратно, пастой одного цвета.</w:t>
      </w:r>
      <w:r>
        <w:br/>
      </w:r>
      <w:r>
        <w:rPr>
          <w:b w:val="false"/>
          <w:i w:val="false"/>
          <w:color w:val="000000"/>
          <w:sz w:val="20"/>
        </w:rPr>
        <w:t>
      8. Контроль за ведением журнала осуществляется руководителем организации технического и профессионального, послесреднего образования. Замечания и предложения записываются ими на соответствующей странице в конце журнала.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right"/>
      </w:pP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 xml:space="preserve">
Приложение 20         </w:t>
      </w:r>
      <w:r>
        <w:br/>
      </w:r>
      <w:r>
        <w:rPr>
          <w:b w:val="false"/>
          <w:i w:val="false"/>
          <w:color w:val="000000"/>
          <w:sz w:val="20"/>
        </w:rPr>
        <w:t>
к приказу Министра образования и</w:t>
      </w:r>
      <w:r>
        <w:br/>
      </w:r>
      <w:r>
        <w:rPr>
          <w:b w:val="false"/>
          <w:i w:val="false"/>
          <w:color w:val="000000"/>
          <w:sz w:val="20"/>
        </w:rPr>
        <w:t xml:space="preserve">
науки Республики Казахстан   </w:t>
      </w:r>
      <w:r>
        <w:br/>
      </w:r>
      <w:r>
        <w:rPr>
          <w:b w:val="false"/>
          <w:i w:val="false"/>
          <w:color w:val="000000"/>
          <w:sz w:val="20"/>
        </w:rPr>
        <w:t xml:space="preserve">
от 14 сентября 2009 г. № 425  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right"/>
      </w:pPr>
      <w:r>
        <w:rPr>
          <w:b w:val="false"/>
          <w:i w:val="false"/>
          <w:color w:val="000000"/>
          <w:sz w:val="20"/>
        </w:rPr>
        <w:t xml:space="preserve">Утверждена          </w:t>
      </w:r>
      <w:r>
        <w:br/>
      </w:r>
      <w:r>
        <w:rPr>
          <w:b w:val="false"/>
          <w:i w:val="false"/>
          <w:color w:val="000000"/>
          <w:sz w:val="20"/>
        </w:rPr>
        <w:t>
приказом Министра образования</w:t>
      </w:r>
      <w:r>
        <w:br/>
      </w:r>
      <w:r>
        <w:rPr>
          <w:b w:val="false"/>
          <w:i w:val="false"/>
          <w:color w:val="000000"/>
          <w:sz w:val="20"/>
        </w:rPr>
        <w:t xml:space="preserve">
и науки Республики Казахстан </w:t>
      </w:r>
      <w:r>
        <w:br/>
      </w:r>
      <w:r>
        <w:rPr>
          <w:b w:val="false"/>
          <w:i w:val="false"/>
          <w:color w:val="000000"/>
          <w:sz w:val="20"/>
        </w:rPr>
        <w:t>
от 23 октября 2007 года № 502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right"/>
      </w:pPr>
      <w:r>
        <w:rPr>
          <w:b/>
          <w:i w:val="false"/>
          <w:color w:val="000000"/>
          <w:sz w:val="20"/>
        </w:rPr>
        <w:t>Форма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  </w:t>
      </w:r>
      <w:r>
        <w:rPr>
          <w:b/>
          <w:i w:val="false"/>
          <w:color w:val="000080"/>
          <w:sz w:val="20"/>
        </w:rPr>
        <w:t>Министерство образования и науки Республики Казахстан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        </w:t>
      </w:r>
      <w:r>
        <w:rPr>
          <w:b/>
          <w:i w:val="false"/>
          <w:color w:val="000080"/>
          <w:sz w:val="20"/>
        </w:rPr>
        <w:t>Журнал учета производственного обучения</w:t>
      </w:r>
      <w:r>
        <w:br/>
      </w:r>
      <w:r>
        <w:rPr>
          <w:b w:val="false"/>
          <w:i w:val="false"/>
          <w:color w:val="000000"/>
          <w:sz w:val="20"/>
        </w:rPr>
        <w:t>
           </w:t>
      </w:r>
      <w:r>
        <w:rPr>
          <w:b/>
          <w:i w:val="false"/>
          <w:color w:val="000080"/>
          <w:sz w:val="20"/>
        </w:rPr>
        <w:t>(для организаций образования технического и</w:t>
      </w:r>
      <w:r>
        <w:br/>
      </w:r>
      <w:r>
        <w:rPr>
          <w:b w:val="false"/>
          <w:i w:val="false"/>
          <w:color w:val="000000"/>
          <w:sz w:val="20"/>
        </w:rPr>
        <w:t>
                  </w:t>
      </w:r>
      <w:r>
        <w:rPr>
          <w:b/>
          <w:i w:val="false"/>
          <w:color w:val="000080"/>
          <w:sz w:val="20"/>
        </w:rPr>
        <w:t>профессионального образования)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Группа N __________</w:t>
      </w:r>
      <w:r>
        <w:br/>
      </w:r>
      <w:r>
        <w:rPr>
          <w:b w:val="false"/>
          <w:i w:val="false"/>
          <w:color w:val="000000"/>
          <w:sz w:val="20"/>
        </w:rPr>
        <w:t>
Профессия ______________ курс (год) обучения ____________________</w:t>
      </w:r>
      <w:r>
        <w:br/>
      </w:r>
      <w:r>
        <w:rPr>
          <w:b w:val="false"/>
          <w:i w:val="false"/>
          <w:color w:val="000000"/>
          <w:sz w:val="20"/>
        </w:rPr>
        <w:t>
                     200___/200___ учебный год</w:t>
      </w:r>
      <w:r>
        <w:br/>
      </w:r>
      <w:r>
        <w:rPr>
          <w:b w:val="false"/>
          <w:i w:val="false"/>
          <w:color w:val="000000"/>
          <w:sz w:val="20"/>
        </w:rPr>
        <w:t>
Мастер производственного обучения ____________________________</w:t>
      </w:r>
      <w:r>
        <w:br/>
      </w:r>
      <w:r>
        <w:rPr>
          <w:b w:val="false"/>
          <w:i w:val="false"/>
          <w:color w:val="000000"/>
          <w:sz w:val="20"/>
        </w:rPr>
        <w:t>
      Ф.И.О.</w:t>
      </w:r>
      <w:r>
        <w:br/>
      </w:r>
      <w:r>
        <w:rPr>
          <w:b w:val="false"/>
          <w:i w:val="false"/>
          <w:color w:val="000000"/>
          <w:sz w:val="20"/>
        </w:rPr>
        <w:t>
______________________________________________________________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        Форма N 2.1.</w:t>
      </w:r>
      <w:r>
        <w:br/>
      </w:r>
      <w:r>
        <w:rPr>
          <w:b w:val="false"/>
          <w:i w:val="false"/>
          <w:color w:val="000000"/>
          <w:sz w:val="20"/>
        </w:rPr>
        <w:t>
      СВЕДЕНИЯ ОБ УЧАЩИХСЯ ГРУППЫ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1113"/>
        <w:gridCol w:w="1833"/>
        <w:gridCol w:w="1953"/>
        <w:gridCol w:w="2293"/>
        <w:gridCol w:w="1893"/>
        <w:gridCol w:w="3413"/>
      </w:tblGrid>
      <w:tr>
        <w:tc>
          <w:tcPr>
            <w:tcW w:w="11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1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Фамилия,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имя,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отчество</w:t>
            </w:r>
          </w:p>
        </w:tc>
        <w:tc>
          <w:tcPr>
            <w:tcW w:w="19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поименной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книги</w:t>
            </w:r>
          </w:p>
        </w:tc>
        <w:tc>
          <w:tcPr>
            <w:tcW w:w="22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Число,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месяц и год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рождения</w:t>
            </w:r>
          </w:p>
        </w:tc>
        <w:tc>
          <w:tcPr>
            <w:tcW w:w="18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Домашний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4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Дополнительные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сведения</w:t>
            </w:r>
          </w:p>
        </w:tc>
      </w:tr>
      <w:tr>
        <w:tc>
          <w:tcPr>
            <w:tcW w:w="11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1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           Форма N 2.2.</w:t>
      </w:r>
      <w:r>
        <w:br/>
      </w:r>
      <w:r>
        <w:rPr>
          <w:b w:val="false"/>
          <w:i w:val="false"/>
          <w:color w:val="000000"/>
          <w:sz w:val="20"/>
        </w:rPr>
        <w:t>
      УЧЕТ ПРОИЗВОДСТВЕННОГО ОБУЧЕНИЯ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1353"/>
        <w:gridCol w:w="4993"/>
        <w:gridCol w:w="6573"/>
      </w:tblGrid>
      <w:tr>
        <w:tc>
          <w:tcPr>
            <w:tcW w:w="13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4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Фамилия и инициалы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обучающегося</w:t>
            </w:r>
          </w:p>
        </w:tc>
        <w:tc>
          <w:tcPr>
            <w:tcW w:w="6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Месяц, число</w:t>
            </w:r>
          </w:p>
        </w:tc>
      </w:tr>
      <w:tr>
        <w:tc>
          <w:tcPr>
            <w:tcW w:w="13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3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2073"/>
        <w:gridCol w:w="4233"/>
        <w:gridCol w:w="6633"/>
      </w:tblGrid>
      <w:tr>
        <w:tc>
          <w:tcPr>
            <w:tcW w:w="20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часов</w:t>
            </w:r>
          </w:p>
        </w:tc>
        <w:tc>
          <w:tcPr>
            <w:tcW w:w="42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Дата занятия</w:t>
            </w:r>
          </w:p>
        </w:tc>
        <w:tc>
          <w:tcPr>
            <w:tcW w:w="66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Тема и краткое содержание занятия</w:t>
            </w:r>
          </w:p>
        </w:tc>
      </w:tr>
      <w:tr>
        <w:tc>
          <w:tcPr>
            <w:tcW w:w="20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Мастер производственного обучения ___________________</w:t>
      </w:r>
      <w:r>
        <w:br/>
      </w:r>
      <w:r>
        <w:rPr>
          <w:b w:val="false"/>
          <w:i w:val="false"/>
          <w:color w:val="000000"/>
          <w:sz w:val="20"/>
        </w:rPr>
        <w:t>
                                       подпись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            Форма N 2.3.</w:t>
      </w:r>
      <w:r>
        <w:br/>
      </w:r>
      <w:r>
        <w:rPr>
          <w:b w:val="false"/>
          <w:i w:val="false"/>
          <w:color w:val="000000"/>
          <w:sz w:val="20"/>
        </w:rPr>
        <w:t>
      УЧЕТ ИНСТРУКТАЖЕЙ ПО ОХРАНЕ ТРУДА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1153"/>
        <w:gridCol w:w="2213"/>
        <w:gridCol w:w="2513"/>
        <w:gridCol w:w="2093"/>
        <w:gridCol w:w="2313"/>
        <w:gridCol w:w="2213"/>
      </w:tblGrid>
      <w:tr>
        <w:tc>
          <w:tcPr>
            <w:tcW w:w="11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22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Фамилия 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инициалы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обучающего</w:t>
            </w:r>
          </w:p>
        </w:tc>
        <w:tc>
          <w:tcPr>
            <w:tcW w:w="2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получения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инструктажа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N 1</w:t>
            </w:r>
          </w:p>
        </w:tc>
        <w:tc>
          <w:tcPr>
            <w:tcW w:w="2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Роспись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обучающего</w:t>
            </w:r>
          </w:p>
        </w:tc>
        <w:tc>
          <w:tcPr>
            <w:tcW w:w="2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получения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инструктажа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N 2</w:t>
            </w:r>
          </w:p>
        </w:tc>
        <w:tc>
          <w:tcPr>
            <w:tcW w:w="22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Роспись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обучающего</w:t>
            </w:r>
          </w:p>
        </w:tc>
      </w:tr>
      <w:tr>
        <w:tc>
          <w:tcPr>
            <w:tcW w:w="11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1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 Продолжение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1833"/>
        <w:gridCol w:w="1893"/>
        <w:gridCol w:w="1213"/>
        <w:gridCol w:w="2233"/>
        <w:gridCol w:w="2673"/>
        <w:gridCol w:w="2653"/>
      </w:tblGrid>
      <w:tr>
        <w:tc>
          <w:tcPr>
            <w:tcW w:w="1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прове-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дения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инструк-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тажа</w:t>
            </w:r>
          </w:p>
        </w:tc>
        <w:tc>
          <w:tcPr>
            <w:tcW w:w="18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инструк-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тажа</w:t>
            </w:r>
          </w:p>
        </w:tc>
        <w:tc>
          <w:tcPr>
            <w:tcW w:w="12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Затра-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ченное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время</w:t>
            </w:r>
          </w:p>
        </w:tc>
        <w:tc>
          <w:tcPr>
            <w:tcW w:w="22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Краткое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содержание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инструктажа</w:t>
            </w:r>
          </w:p>
        </w:tc>
        <w:tc>
          <w:tcPr>
            <w:tcW w:w="2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Фамилия 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инициалы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лица,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проводившего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инструктаж,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его должность</w:t>
            </w:r>
          </w:p>
        </w:tc>
        <w:tc>
          <w:tcPr>
            <w:tcW w:w="2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Подпись лица,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проводившего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инструктаж</w:t>
            </w:r>
          </w:p>
        </w:tc>
      </w:tr>
      <w:tr>
        <w:tc>
          <w:tcPr>
            <w:tcW w:w="1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                    Форма N 2.4.</w:t>
      </w:r>
      <w:r>
        <w:br/>
      </w:r>
      <w:r>
        <w:rPr>
          <w:b w:val="false"/>
          <w:i w:val="false"/>
          <w:color w:val="000000"/>
          <w:sz w:val="20"/>
        </w:rPr>
        <w:t>
      ИНДИВИДУАЛЬНЫЙ УЧЕТ ПРОИЗВОДСТВЕННОГО ОБУЧЕНИЯ ОБУЧАЮЩЕГОСЯ</w:t>
      </w:r>
      <w:r>
        <w:br/>
      </w:r>
      <w:r>
        <w:rPr>
          <w:b w:val="false"/>
          <w:i w:val="false"/>
          <w:color w:val="000000"/>
          <w:sz w:val="20"/>
        </w:rPr>
        <w:t>
      ___________________________________________________________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                      (фамилия и инициалы)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1053"/>
        <w:gridCol w:w="1253"/>
        <w:gridCol w:w="1293"/>
        <w:gridCol w:w="1033"/>
        <w:gridCol w:w="1253"/>
        <w:gridCol w:w="1473"/>
        <w:gridCol w:w="1213"/>
        <w:gridCol w:w="1373"/>
        <w:gridCol w:w="1453"/>
        <w:gridCol w:w="1433"/>
      </w:tblGrid>
      <w:tr>
        <w:tc>
          <w:tcPr>
            <w:tcW w:w="10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темы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(под-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темы)</w:t>
            </w:r>
          </w:p>
        </w:tc>
        <w:tc>
          <w:tcPr>
            <w:tcW w:w="12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нова-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12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выдачи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работы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и N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наряда</w:t>
            </w:r>
          </w:p>
        </w:tc>
        <w:tc>
          <w:tcPr>
            <w:tcW w:w="1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Слож-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ность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ра-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боты</w:t>
            </w:r>
          </w:p>
        </w:tc>
        <w:tc>
          <w:tcPr>
            <w:tcW w:w="12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Норма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вре-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мени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(выра-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ботки)</w:t>
            </w:r>
          </w:p>
        </w:tc>
        <w:tc>
          <w:tcPr>
            <w:tcW w:w="1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(коли-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чество)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выпол-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ненной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12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Время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на все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зада-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3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Факти-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чески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затра-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чено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вре-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мени</w:t>
            </w:r>
          </w:p>
        </w:tc>
        <w:tc>
          <w:tcPr>
            <w:tcW w:w="14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%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выпол-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нения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нормы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времени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(выра-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ботки)</w:t>
            </w:r>
          </w:p>
        </w:tc>
        <w:tc>
          <w:tcPr>
            <w:tcW w:w="1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Оценка</w:t>
            </w:r>
          </w:p>
        </w:tc>
      </w:tr>
      <w:tr>
        <w:tc>
          <w:tcPr>
            <w:tcW w:w="10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0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           Форма N 2.5.</w:t>
      </w:r>
      <w:r>
        <w:br/>
      </w:r>
      <w:r>
        <w:rPr>
          <w:b w:val="false"/>
          <w:i w:val="false"/>
          <w:color w:val="000000"/>
          <w:sz w:val="20"/>
        </w:rPr>
        <w:t>
      ИТОГИ ПРОИЗВОДСТВЕННОГО ОБУЧЕНИЯ ЗА _______________ ПОЛУГОДИЕ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1113"/>
        <w:gridCol w:w="2533"/>
        <w:gridCol w:w="2233"/>
        <w:gridCol w:w="1633"/>
        <w:gridCol w:w="2353"/>
        <w:gridCol w:w="2913"/>
      </w:tblGrid>
      <w:tr>
        <w:tc>
          <w:tcPr>
            <w:tcW w:w="11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пп</w:t>
            </w:r>
          </w:p>
        </w:tc>
        <w:tc>
          <w:tcPr>
            <w:tcW w:w="25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Фамилия 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инициалы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обучающегося</w:t>
            </w:r>
          </w:p>
        </w:tc>
        <w:tc>
          <w:tcPr>
            <w:tcW w:w="0" w:type="auto"/>
            <w:gridSpan w:val="4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Выполнение учебного плана и программы</w:t>
            </w:r>
          </w:p>
        </w:tc>
      </w:tr>
      <w:tr>
        <w:tc>
          <w:tcPr>
            <w:tcW w:w="11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Тема N</w:t>
            </w:r>
          </w:p>
        </w:tc>
        <w:tc>
          <w:tcPr>
            <w:tcW w:w="0" w:type="auto"/>
            <w:gridSpan w:val="2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Тема N</w:t>
            </w:r>
          </w:p>
        </w:tc>
      </w:tr>
      <w:tr>
        <w:tc>
          <w:tcPr>
            <w:tcW w:w="11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Затрат час</w:t>
            </w:r>
          </w:p>
        </w:tc>
        <w:tc>
          <w:tcPr>
            <w:tcW w:w="16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Оценка</w:t>
            </w:r>
          </w:p>
        </w:tc>
        <w:tc>
          <w:tcPr>
            <w:tcW w:w="23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Затрат час</w:t>
            </w:r>
          </w:p>
        </w:tc>
        <w:tc>
          <w:tcPr>
            <w:tcW w:w="2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Оценка</w:t>
            </w:r>
          </w:p>
        </w:tc>
      </w:tr>
      <w:tr>
        <w:tc>
          <w:tcPr>
            <w:tcW w:w="11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1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 Продолжение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1813"/>
        <w:gridCol w:w="2053"/>
        <w:gridCol w:w="2693"/>
        <w:gridCol w:w="1273"/>
        <w:gridCol w:w="1633"/>
        <w:gridCol w:w="1253"/>
        <w:gridCol w:w="1913"/>
      </w:tblGrid>
      <w:tr>
        <w:tc>
          <w:tcPr>
            <w:tcW w:w="0" w:type="auto"/>
            <w:gridSpan w:val="4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Проверочные работы</w:t>
            </w:r>
          </w:p>
        </w:tc>
        <w:tc>
          <w:tcPr>
            <w:tcW w:w="16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Оценка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за полу-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годие</w:t>
            </w:r>
          </w:p>
        </w:tc>
        <w:tc>
          <w:tcPr>
            <w:tcW w:w="0" w:type="auto"/>
            <w:gridSpan w:val="2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Пропущено часов</w:t>
            </w:r>
          </w:p>
        </w:tc>
      </w:tr>
      <w:tr>
        <w:tc>
          <w:tcPr>
            <w:tcW w:w="18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Норма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времени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(выра-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ботки)</w:t>
            </w:r>
          </w:p>
        </w:tc>
        <w:tc>
          <w:tcPr>
            <w:tcW w:w="20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Фактически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затрачено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времени</w:t>
            </w:r>
          </w:p>
        </w:tc>
        <w:tc>
          <w:tcPr>
            <w:tcW w:w="26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% выполнения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нормы времени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выработки</w:t>
            </w:r>
          </w:p>
        </w:tc>
        <w:tc>
          <w:tcPr>
            <w:tcW w:w="12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Оценка</w:t>
            </w:r>
          </w:p>
        </w:tc>
        <w:tc>
          <w:tcPr>
            <w:tcW w:w="16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в т.ч. по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неуважи-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тельным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причинам</w:t>
            </w:r>
          </w:p>
        </w:tc>
      </w:tr>
      <w:tr>
        <w:tc>
          <w:tcPr>
            <w:tcW w:w="18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8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                 Форма N 2.6.</w:t>
      </w:r>
      <w:r>
        <w:br/>
      </w:r>
      <w:r>
        <w:rPr>
          <w:b w:val="false"/>
          <w:i w:val="false"/>
          <w:color w:val="000000"/>
          <w:sz w:val="20"/>
        </w:rPr>
        <w:t>
      ИТОГИ ПРОИЗВОДСТВЕННОГО ОБУЧЕНИЯ ЗА УЧЕБНЫЙ ГОД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1193"/>
        <w:gridCol w:w="2493"/>
        <w:gridCol w:w="2713"/>
        <w:gridCol w:w="1833"/>
        <w:gridCol w:w="4613"/>
      </w:tblGrid>
      <w:tr>
        <w:tc>
          <w:tcPr>
            <w:tcW w:w="11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пп</w:t>
            </w:r>
          </w:p>
        </w:tc>
        <w:tc>
          <w:tcPr>
            <w:tcW w:w="24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Фамилия 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инициалы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обучающегося</w:t>
            </w:r>
          </w:p>
        </w:tc>
        <w:tc>
          <w:tcPr>
            <w:tcW w:w="27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Оценка за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учебный год</w:t>
            </w:r>
          </w:p>
        </w:tc>
        <w:tc>
          <w:tcPr>
            <w:tcW w:w="0" w:type="auto"/>
            <w:gridSpan w:val="2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Пропущено часов</w:t>
            </w:r>
          </w:p>
        </w:tc>
      </w:tr>
      <w:tr>
        <w:tc>
          <w:tcPr>
            <w:tcW w:w="11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6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в т.ч. по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неуважительным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причинам</w:t>
            </w:r>
          </w:p>
        </w:tc>
      </w:tr>
      <w:tr>
        <w:tc>
          <w:tcPr>
            <w:tcW w:w="11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1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 Замечания и предложения по ведению журнала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1773"/>
        <w:gridCol w:w="4513"/>
        <w:gridCol w:w="6633"/>
      </w:tblGrid>
      <w:tr>
        <w:tc>
          <w:tcPr>
            <w:tcW w:w="17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4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Содержание замечаний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и предложений</w:t>
            </w:r>
          </w:p>
        </w:tc>
        <w:tc>
          <w:tcPr>
            <w:tcW w:w="66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Фамилия и инициалы проверившего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журнал, должность и подпись</w:t>
            </w:r>
          </w:p>
        </w:tc>
      </w:tr>
      <w:tr>
        <w:tc>
          <w:tcPr>
            <w:tcW w:w="17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7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right"/>
      </w:pP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 xml:space="preserve">
Приложение 21         </w:t>
      </w:r>
      <w:r>
        <w:br/>
      </w:r>
      <w:r>
        <w:rPr>
          <w:b w:val="false"/>
          <w:i w:val="false"/>
          <w:color w:val="000000"/>
          <w:sz w:val="20"/>
        </w:rPr>
        <w:t>
к приказу Министра образования и</w:t>
      </w:r>
      <w:r>
        <w:br/>
      </w:r>
      <w:r>
        <w:rPr>
          <w:b w:val="false"/>
          <w:i w:val="false"/>
          <w:color w:val="000000"/>
          <w:sz w:val="20"/>
        </w:rPr>
        <w:t xml:space="preserve">
науки Республики Казахстан   </w:t>
      </w:r>
      <w:r>
        <w:br/>
      </w:r>
      <w:r>
        <w:rPr>
          <w:b w:val="false"/>
          <w:i w:val="false"/>
          <w:color w:val="000000"/>
          <w:sz w:val="20"/>
        </w:rPr>
        <w:t xml:space="preserve">
от 14 сентября 2009 г. № 425  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right"/>
      </w:pPr>
      <w:r>
        <w:rPr>
          <w:b w:val="false"/>
          <w:i w:val="false"/>
          <w:color w:val="000000"/>
          <w:sz w:val="20"/>
        </w:rPr>
        <w:t xml:space="preserve">Утверждена          </w:t>
      </w:r>
      <w:r>
        <w:br/>
      </w:r>
      <w:r>
        <w:rPr>
          <w:b w:val="false"/>
          <w:i w:val="false"/>
          <w:color w:val="000000"/>
          <w:sz w:val="20"/>
        </w:rPr>
        <w:t>
приказом Министра образования</w:t>
      </w:r>
      <w:r>
        <w:br/>
      </w:r>
      <w:r>
        <w:rPr>
          <w:b w:val="false"/>
          <w:i w:val="false"/>
          <w:color w:val="000000"/>
          <w:sz w:val="20"/>
        </w:rPr>
        <w:t xml:space="preserve">
и науки Республики Казахстан </w:t>
      </w:r>
      <w:r>
        <w:br/>
      </w:r>
      <w:r>
        <w:rPr>
          <w:b w:val="false"/>
          <w:i w:val="false"/>
          <w:color w:val="000000"/>
          <w:sz w:val="20"/>
        </w:rPr>
        <w:t>
от 23 октября 2007 года № 502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right"/>
      </w:pPr>
      <w:r>
        <w:rPr>
          <w:b/>
          <w:i w:val="false"/>
          <w:color w:val="000000"/>
          <w:sz w:val="20"/>
        </w:rPr>
        <w:t>Форма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  </w:t>
      </w:r>
      <w:r>
        <w:rPr>
          <w:b/>
          <w:i w:val="false"/>
          <w:color w:val="000080"/>
          <w:sz w:val="20"/>
        </w:rPr>
        <w:t>Министерство образования и науки Республики Казахстан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  </w:t>
      </w:r>
      <w:r>
        <w:rPr>
          <w:b/>
          <w:i w:val="false"/>
          <w:color w:val="000080"/>
          <w:sz w:val="20"/>
        </w:rPr>
        <w:t>Ведомость учета учебного времени работы преподавателей</w:t>
      </w:r>
      <w:r>
        <w:br/>
      </w:r>
      <w:r>
        <w:rPr>
          <w:b w:val="false"/>
          <w:i w:val="false"/>
          <w:color w:val="000000"/>
          <w:sz w:val="20"/>
        </w:rPr>
        <w:t>
                  </w:t>
      </w:r>
      <w:r>
        <w:rPr>
          <w:b/>
          <w:i w:val="false"/>
          <w:color w:val="000080"/>
          <w:sz w:val="20"/>
        </w:rPr>
        <w:t>за каждый месяц (в часах)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Ведомость учета учебного времени работы преподавателей (в часах)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     Специальность (Профессия)____________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505"/>
        <w:gridCol w:w="1742"/>
        <w:gridCol w:w="2279"/>
        <w:gridCol w:w="668"/>
        <w:gridCol w:w="575"/>
        <w:gridCol w:w="598"/>
        <w:gridCol w:w="458"/>
        <w:gridCol w:w="458"/>
        <w:gridCol w:w="458"/>
        <w:gridCol w:w="459"/>
        <w:gridCol w:w="459"/>
        <w:gridCol w:w="459"/>
        <w:gridCol w:w="577"/>
        <w:gridCol w:w="577"/>
        <w:gridCol w:w="577"/>
        <w:gridCol w:w="577"/>
        <w:gridCol w:w="577"/>
        <w:gridCol w:w="577"/>
      </w:tblGrid>
      <w:tr>
        <w:tc>
          <w:tcPr>
            <w:tcW w:w="505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п/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42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Пред-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меты</w:t>
            </w:r>
          </w:p>
        </w:tc>
        <w:tc>
          <w:tcPr>
            <w:tcW w:w="2279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Фамилия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препода-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вателя</w:t>
            </w:r>
          </w:p>
        </w:tc>
        <w:tc>
          <w:tcPr>
            <w:tcW w:w="0" w:type="auto"/>
            <w:gridSpan w:val="15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66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c>
          <w:tcPr>
            <w:tcW w:w="50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продолжение таблицы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727"/>
        <w:gridCol w:w="589"/>
        <w:gridCol w:w="568"/>
        <w:gridCol w:w="568"/>
        <w:gridCol w:w="568"/>
        <w:gridCol w:w="683"/>
      </w:tblGrid>
      <w:tr>
        <w:tc>
          <w:tcPr>
            <w:tcW w:w="0" w:type="auto"/>
            <w:gridSpan w:val="16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56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6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6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6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6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6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6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6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6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6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6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2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8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6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6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6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</w:tr>
      <w:tr>
        <w:tc>
          <w:tcPr>
            <w:tcW w:w="56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 Заместитель директора по учебной части _______________________</w:t>
      </w:r>
      <w:r>
        <w:br/>
      </w:r>
      <w:r>
        <w:rPr>
          <w:b w:val="false"/>
          <w:i w:val="false"/>
          <w:color w:val="000000"/>
          <w:sz w:val="20"/>
        </w:rPr>
        <w:t>
                                                  (подпись)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 Примечание: Ведомость учета учебной работы преподавателей за каждый месяц ведет учебная часть на основании записей в журнале теоретического и практического обучения в часах.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right"/>
      </w:pP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 xml:space="preserve">
Приложение 22         </w:t>
      </w:r>
      <w:r>
        <w:br/>
      </w:r>
      <w:r>
        <w:rPr>
          <w:b w:val="false"/>
          <w:i w:val="false"/>
          <w:color w:val="000000"/>
          <w:sz w:val="20"/>
        </w:rPr>
        <w:t>
к приказу Министра образования и</w:t>
      </w:r>
      <w:r>
        <w:br/>
      </w:r>
      <w:r>
        <w:rPr>
          <w:b w:val="false"/>
          <w:i w:val="false"/>
          <w:color w:val="000000"/>
          <w:sz w:val="20"/>
        </w:rPr>
        <w:t xml:space="preserve">
науки Республики Казахстан   </w:t>
      </w:r>
      <w:r>
        <w:br/>
      </w:r>
      <w:r>
        <w:rPr>
          <w:b w:val="false"/>
          <w:i w:val="false"/>
          <w:color w:val="000000"/>
          <w:sz w:val="20"/>
        </w:rPr>
        <w:t xml:space="preserve">
от 14 сентября 2009 г. № 425  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right"/>
      </w:pPr>
      <w:r>
        <w:rPr>
          <w:b w:val="false"/>
          <w:i w:val="false"/>
          <w:color w:val="000000"/>
          <w:sz w:val="20"/>
        </w:rPr>
        <w:t xml:space="preserve">Утверждена          </w:t>
      </w:r>
      <w:r>
        <w:br/>
      </w:r>
      <w:r>
        <w:rPr>
          <w:b w:val="false"/>
          <w:i w:val="false"/>
          <w:color w:val="000000"/>
          <w:sz w:val="20"/>
        </w:rPr>
        <w:t>
приказом Министра образования</w:t>
      </w:r>
      <w:r>
        <w:br/>
      </w:r>
      <w:r>
        <w:rPr>
          <w:b w:val="false"/>
          <w:i w:val="false"/>
          <w:color w:val="000000"/>
          <w:sz w:val="20"/>
        </w:rPr>
        <w:t xml:space="preserve">
и науки Республики Казахстан </w:t>
      </w:r>
      <w:r>
        <w:br/>
      </w:r>
      <w:r>
        <w:rPr>
          <w:b w:val="false"/>
          <w:i w:val="false"/>
          <w:color w:val="000000"/>
          <w:sz w:val="20"/>
        </w:rPr>
        <w:t>
от 23 октября 2007 года № 502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right"/>
      </w:pPr>
      <w:r>
        <w:rPr>
          <w:b/>
          <w:i w:val="false"/>
          <w:color w:val="000000"/>
          <w:sz w:val="20"/>
        </w:rPr>
        <w:t>Форма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  </w:t>
      </w:r>
      <w:r>
        <w:rPr>
          <w:b/>
          <w:i w:val="false"/>
          <w:color w:val="000080"/>
          <w:sz w:val="20"/>
        </w:rPr>
        <w:t>Министерство образования и науки Республики Казахстан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  </w:t>
      </w:r>
      <w:r>
        <w:rPr>
          <w:b/>
          <w:i w:val="false"/>
          <w:color w:val="000080"/>
          <w:sz w:val="20"/>
        </w:rPr>
        <w:t>Ведомость учета учебного времени преподавателей за</w:t>
      </w:r>
      <w:r>
        <w:br/>
      </w:r>
      <w:r>
        <w:rPr>
          <w:b w:val="false"/>
          <w:i w:val="false"/>
          <w:color w:val="000000"/>
          <w:sz w:val="20"/>
        </w:rPr>
        <w:t>
                           </w:t>
      </w:r>
      <w:r>
        <w:rPr>
          <w:b/>
          <w:i w:val="false"/>
          <w:color w:val="000080"/>
          <w:sz w:val="20"/>
        </w:rPr>
        <w:t>год (в часах)</w:t>
      </w:r>
      <w:r>
        <w:br/>
      </w:r>
      <w:r>
        <w:rPr>
          <w:b w:val="false"/>
          <w:i w:val="false"/>
          <w:color w:val="000000"/>
          <w:sz w:val="20"/>
        </w:rPr>
        <w:t>
              (наименование организации образования)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____________________________________________________________________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Годовой учет часов, данных преподавателем в 20____/____ учебном году</w:t>
      </w:r>
      <w:r>
        <w:br/>
      </w:r>
      <w:r>
        <w:rPr>
          <w:b w:val="false"/>
          <w:i w:val="false"/>
          <w:color w:val="000000"/>
          <w:sz w:val="20"/>
        </w:rPr>
        <w:t>
Фамилия преподавателя 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Наименование предмета ______________________________________________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2293"/>
        <w:gridCol w:w="1353"/>
        <w:gridCol w:w="1333"/>
        <w:gridCol w:w="1513"/>
        <w:gridCol w:w="1593"/>
        <w:gridCol w:w="1713"/>
        <w:gridCol w:w="1473"/>
        <w:gridCol w:w="1673"/>
      </w:tblGrid>
      <w:tr>
        <w:tc>
          <w:tcPr>
            <w:tcW w:w="22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  <w:u w:val="single"/>
              </w:rPr>
              <w:t>Группы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Месяцы</w:t>
            </w:r>
          </w:p>
        </w:tc>
        <w:tc>
          <w:tcPr>
            <w:tcW w:w="13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2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13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2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Октябрь...</w:t>
            </w:r>
          </w:p>
        </w:tc>
        <w:tc>
          <w:tcPr>
            <w:tcW w:w="13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2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13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2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Всего дано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часов:</w:t>
            </w:r>
          </w:p>
        </w:tc>
        <w:tc>
          <w:tcPr>
            <w:tcW w:w="13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Всего часов по плану:</w:t>
      </w:r>
      <w:r>
        <w:br/>
      </w:r>
      <w:r>
        <w:rPr>
          <w:b w:val="false"/>
          <w:i w:val="false"/>
          <w:color w:val="000000"/>
          <w:sz w:val="20"/>
        </w:rPr>
        <w:t>
Не выполнено часов:</w:t>
      </w:r>
      <w:r>
        <w:br/>
      </w:r>
      <w:r>
        <w:rPr>
          <w:b w:val="false"/>
          <w:i w:val="false"/>
          <w:color w:val="000000"/>
          <w:sz w:val="20"/>
        </w:rPr>
        <w:t>
Дано часов сверх плана:</w:t>
      </w:r>
      <w:r>
        <w:br/>
      </w:r>
      <w:r>
        <w:rPr>
          <w:b w:val="false"/>
          <w:i w:val="false"/>
          <w:color w:val="000000"/>
          <w:sz w:val="20"/>
        </w:rPr>
        <w:t>
Экзамены (заносятся на основании экзаменационной ведомости):</w:t>
      </w:r>
      <w:r>
        <w:br/>
      </w:r>
      <w:r>
        <w:rPr>
          <w:b w:val="false"/>
          <w:i w:val="false"/>
          <w:color w:val="000000"/>
          <w:sz w:val="20"/>
        </w:rPr>
        <w:t>
___________________________________________________________________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Всего дано за год часов: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                Зам. директора по учебной работе _____________</w:t>
      </w:r>
      <w:r>
        <w:br/>
      </w:r>
      <w:r>
        <w:rPr>
          <w:b w:val="false"/>
          <w:i w:val="false"/>
          <w:color w:val="000000"/>
          <w:sz w:val="20"/>
        </w:rPr>
        <w:t>
                                                        (подпись)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 Примечание: Годовой учет учебного времени, выданного преподавателями ведет учебная часть в часах на основании данных формы.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right"/>
      </w:pP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 xml:space="preserve">
Приложение 23         </w:t>
      </w:r>
      <w:r>
        <w:br/>
      </w:r>
      <w:r>
        <w:rPr>
          <w:b w:val="false"/>
          <w:i w:val="false"/>
          <w:color w:val="000000"/>
          <w:sz w:val="20"/>
        </w:rPr>
        <w:t>
к приказу Министра образования и</w:t>
      </w:r>
      <w:r>
        <w:br/>
      </w:r>
      <w:r>
        <w:rPr>
          <w:b w:val="false"/>
          <w:i w:val="false"/>
          <w:color w:val="000000"/>
          <w:sz w:val="20"/>
        </w:rPr>
        <w:t xml:space="preserve">
науки Республики Казахстан   </w:t>
      </w:r>
      <w:r>
        <w:br/>
      </w:r>
      <w:r>
        <w:rPr>
          <w:b w:val="false"/>
          <w:i w:val="false"/>
          <w:color w:val="000000"/>
          <w:sz w:val="20"/>
        </w:rPr>
        <w:t xml:space="preserve">
от 14 сентября 2009 г. № 425  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right"/>
      </w:pPr>
      <w:r>
        <w:rPr>
          <w:b w:val="false"/>
          <w:i w:val="false"/>
          <w:color w:val="000000"/>
          <w:sz w:val="20"/>
        </w:rPr>
        <w:t xml:space="preserve">Утверждена          </w:t>
      </w:r>
      <w:r>
        <w:br/>
      </w:r>
      <w:r>
        <w:rPr>
          <w:b w:val="false"/>
          <w:i w:val="false"/>
          <w:color w:val="000000"/>
          <w:sz w:val="20"/>
        </w:rPr>
        <w:t>
приказом Министра образования</w:t>
      </w:r>
      <w:r>
        <w:br/>
      </w:r>
      <w:r>
        <w:rPr>
          <w:b w:val="false"/>
          <w:i w:val="false"/>
          <w:color w:val="000000"/>
          <w:sz w:val="20"/>
        </w:rPr>
        <w:t xml:space="preserve">
и науки Республики Казахстан </w:t>
      </w:r>
      <w:r>
        <w:br/>
      </w:r>
      <w:r>
        <w:rPr>
          <w:b w:val="false"/>
          <w:i w:val="false"/>
          <w:color w:val="000000"/>
          <w:sz w:val="20"/>
        </w:rPr>
        <w:t>
от 23 октября 2007 года № 502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right"/>
      </w:pPr>
      <w:r>
        <w:rPr>
          <w:b/>
          <w:i w:val="false"/>
          <w:color w:val="000000"/>
          <w:sz w:val="20"/>
        </w:rPr>
        <w:t>Форма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  </w:t>
      </w:r>
      <w:r>
        <w:rPr>
          <w:b/>
          <w:i w:val="false"/>
          <w:color w:val="000080"/>
          <w:sz w:val="20"/>
        </w:rPr>
        <w:t>Министерство образования и науки Республики Казахстан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                 </w:t>
      </w:r>
      <w:r>
        <w:rPr>
          <w:b/>
          <w:i w:val="false"/>
          <w:color w:val="000080"/>
          <w:sz w:val="20"/>
        </w:rPr>
        <w:t>Экзаменационная ведомость</w:t>
      </w:r>
      <w:r>
        <w:br/>
      </w:r>
      <w:r>
        <w:rPr>
          <w:b w:val="false"/>
          <w:i w:val="false"/>
          <w:color w:val="000000"/>
          <w:sz w:val="20"/>
        </w:rPr>
        <w:t>
            </w:t>
      </w:r>
      <w:r>
        <w:rPr>
          <w:b/>
          <w:i w:val="false"/>
          <w:color w:val="000080"/>
          <w:sz w:val="20"/>
        </w:rPr>
        <w:t>(для промежуточной аттестации обучающихся)</w:t>
      </w:r>
      <w:r>
        <w:br/>
      </w:r>
      <w:r>
        <w:rPr>
          <w:b w:val="false"/>
          <w:i w:val="false"/>
          <w:color w:val="000000"/>
          <w:sz w:val="20"/>
        </w:rPr>
        <w:t>
      </w:t>
      </w:r>
      <w:r>
        <w:rPr>
          <w:b/>
          <w:i w:val="false"/>
          <w:color w:val="000080"/>
          <w:sz w:val="20"/>
        </w:rPr>
        <w:t>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      </w:t>
      </w:r>
      <w:r>
        <w:rPr>
          <w:b/>
          <w:i w:val="false"/>
          <w:color w:val="000080"/>
          <w:sz w:val="20"/>
        </w:rPr>
        <w:t>наименование организации технического и профессионального,</w:t>
      </w:r>
      <w:r>
        <w:br/>
      </w:r>
      <w:r>
        <w:rPr>
          <w:b w:val="false"/>
          <w:i w:val="false"/>
          <w:color w:val="000000"/>
          <w:sz w:val="20"/>
        </w:rPr>
        <w:t>
                      </w:t>
      </w:r>
      <w:r>
        <w:rPr>
          <w:b/>
          <w:i w:val="false"/>
          <w:color w:val="000080"/>
          <w:sz w:val="20"/>
        </w:rPr>
        <w:t>послесреднего образования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               </w:t>
      </w:r>
      <w:r>
        <w:rPr>
          <w:b/>
          <w:i w:val="false"/>
          <w:color w:val="000080"/>
          <w:sz w:val="20"/>
        </w:rPr>
        <w:t>ЭКЗАМЕНАЦИОННАЯ ВЕДОМОСТЬ</w:t>
      </w:r>
      <w:r>
        <w:br/>
      </w:r>
      <w:r>
        <w:rPr>
          <w:b w:val="false"/>
          <w:i w:val="false"/>
          <w:color w:val="000000"/>
          <w:sz w:val="20"/>
        </w:rPr>
        <w:t>
           </w:t>
      </w:r>
      <w:r>
        <w:rPr>
          <w:b/>
          <w:i w:val="false"/>
          <w:color w:val="000080"/>
          <w:sz w:val="20"/>
        </w:rPr>
        <w:t>(для промежуточной аттестации обучающихся)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по предмету _________ "____" курса ________ группы ________________</w:t>
      </w:r>
      <w:r>
        <w:br/>
      </w:r>
      <w:r>
        <w:rPr>
          <w:b w:val="false"/>
          <w:i w:val="false"/>
          <w:color w:val="000000"/>
          <w:sz w:val="20"/>
        </w:rPr>
        <w:t>
специальность 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экзаменатор 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                   (фамилия, имя, отчество)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433"/>
        <w:gridCol w:w="2553"/>
        <w:gridCol w:w="3053"/>
        <w:gridCol w:w="1573"/>
        <w:gridCol w:w="1273"/>
        <w:gridCol w:w="1273"/>
        <w:gridCol w:w="2473"/>
      </w:tblGrid>
      <w:tr>
        <w:tc>
          <w:tcPr>
            <w:tcW w:w="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пп</w:t>
            </w:r>
          </w:p>
        </w:tc>
        <w:tc>
          <w:tcPr>
            <w:tcW w:w="25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экзамена-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ционного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билета</w:t>
            </w:r>
          </w:p>
        </w:tc>
        <w:tc>
          <w:tcPr>
            <w:tcW w:w="30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Фамилия имя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отчество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экзаменующегося</w:t>
            </w:r>
          </w:p>
        </w:tc>
        <w:tc>
          <w:tcPr>
            <w:tcW w:w="0" w:type="auto"/>
            <w:gridSpan w:val="3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Оценки по экзаменам</w:t>
            </w:r>
          </w:p>
        </w:tc>
        <w:tc>
          <w:tcPr>
            <w:tcW w:w="2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Подпись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экзаменатора</w:t>
            </w:r>
          </w:p>
        </w:tc>
      </w:tr>
      <w:tr>
        <w:tc>
          <w:tcPr>
            <w:tcW w:w="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Пись-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менно</w:t>
            </w:r>
          </w:p>
        </w:tc>
        <w:tc>
          <w:tcPr>
            <w:tcW w:w="12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Устно</w:t>
            </w:r>
          </w:p>
        </w:tc>
        <w:tc>
          <w:tcPr>
            <w:tcW w:w="12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Общая</w:t>
            </w:r>
          </w:p>
        </w:tc>
        <w:tc>
          <w:tcPr>
            <w:tcW w:w="2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"____" ______________ 20___ г.</w:t>
      </w:r>
      <w:r>
        <w:br/>
      </w:r>
      <w:r>
        <w:rPr>
          <w:b w:val="false"/>
          <w:i w:val="false"/>
          <w:color w:val="000000"/>
          <w:sz w:val="20"/>
        </w:rPr>
        <w:t>
Время проведения экзаменов:</w:t>
      </w:r>
      <w:r>
        <w:br/>
      </w:r>
      <w:r>
        <w:rPr>
          <w:b w:val="false"/>
          <w:i w:val="false"/>
          <w:color w:val="000000"/>
          <w:sz w:val="20"/>
        </w:rPr>
        <w:t>
Письменного ____________ начало _________ окончание _____________</w:t>
      </w:r>
      <w:r>
        <w:br/>
      </w:r>
      <w:r>
        <w:rPr>
          <w:b w:val="false"/>
          <w:i w:val="false"/>
          <w:color w:val="000000"/>
          <w:sz w:val="20"/>
        </w:rPr>
        <w:t>
Устного ________________ начало _________ окончание _____________</w:t>
      </w:r>
      <w:r>
        <w:br/>
      </w:r>
      <w:r>
        <w:rPr>
          <w:b w:val="false"/>
          <w:i w:val="false"/>
          <w:color w:val="000000"/>
          <w:sz w:val="20"/>
        </w:rPr>
        <w:t>
Всего часов на проведение экзаменов ______ час _____ мин ________</w:t>
      </w:r>
      <w:r>
        <w:br/>
      </w:r>
      <w:r>
        <w:rPr>
          <w:b w:val="false"/>
          <w:i w:val="false"/>
          <w:color w:val="000000"/>
          <w:sz w:val="20"/>
        </w:rPr>
        <w:t>
Подпись экзаменатора ____________________________________________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right"/>
      </w:pP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 xml:space="preserve">
Приложение 24         </w:t>
      </w:r>
      <w:r>
        <w:br/>
      </w:r>
      <w:r>
        <w:rPr>
          <w:b w:val="false"/>
          <w:i w:val="false"/>
          <w:color w:val="000000"/>
          <w:sz w:val="20"/>
        </w:rPr>
        <w:t>
к приказу Министра образования и</w:t>
      </w:r>
      <w:r>
        <w:br/>
      </w:r>
      <w:r>
        <w:rPr>
          <w:b w:val="false"/>
          <w:i w:val="false"/>
          <w:color w:val="000000"/>
          <w:sz w:val="20"/>
        </w:rPr>
        <w:t xml:space="preserve">
науки Республики Казахстан   </w:t>
      </w:r>
      <w:r>
        <w:br/>
      </w:r>
      <w:r>
        <w:rPr>
          <w:b w:val="false"/>
          <w:i w:val="false"/>
          <w:color w:val="000000"/>
          <w:sz w:val="20"/>
        </w:rPr>
        <w:t xml:space="preserve">
от 14 сентября 2009 г. № 425  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right"/>
      </w:pPr>
      <w:r>
        <w:rPr>
          <w:b w:val="false"/>
          <w:i w:val="false"/>
          <w:color w:val="000000"/>
          <w:sz w:val="20"/>
        </w:rPr>
        <w:t xml:space="preserve">Утверждена          </w:t>
      </w:r>
      <w:r>
        <w:br/>
      </w:r>
      <w:r>
        <w:rPr>
          <w:b w:val="false"/>
          <w:i w:val="false"/>
          <w:color w:val="000000"/>
          <w:sz w:val="20"/>
        </w:rPr>
        <w:t>
приказом Министра образования</w:t>
      </w:r>
      <w:r>
        <w:br/>
      </w:r>
      <w:r>
        <w:rPr>
          <w:b w:val="false"/>
          <w:i w:val="false"/>
          <w:color w:val="000000"/>
          <w:sz w:val="20"/>
        </w:rPr>
        <w:t xml:space="preserve">
и науки Республики Казахстан </w:t>
      </w:r>
      <w:r>
        <w:br/>
      </w:r>
      <w:r>
        <w:rPr>
          <w:b w:val="false"/>
          <w:i w:val="false"/>
          <w:color w:val="000000"/>
          <w:sz w:val="20"/>
        </w:rPr>
        <w:t>
от 23 октября 2007 года № 502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right"/>
      </w:pPr>
      <w:r>
        <w:rPr>
          <w:b/>
          <w:i w:val="false"/>
          <w:color w:val="000000"/>
          <w:sz w:val="20"/>
        </w:rPr>
        <w:t>Форма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/>
          <w:i w:val="false"/>
          <w:color w:val="000080"/>
          <w:sz w:val="20"/>
        </w:rPr>
        <w:t>   Министерство образования и науки Республики Казахстан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        </w:t>
      </w:r>
      <w:r>
        <w:rPr>
          <w:b/>
          <w:i w:val="false"/>
          <w:color w:val="000080"/>
          <w:sz w:val="20"/>
        </w:rPr>
        <w:t>Студенческий билет обучающегося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|                                       |</w:t>
      </w:r>
      <w:r>
        <w:br/>
      </w:r>
      <w:r>
        <w:rPr>
          <w:b w:val="false"/>
          <w:i w:val="false"/>
          <w:color w:val="000000"/>
          <w:sz w:val="20"/>
        </w:rPr>
        <w:t>
|         Республика Казахстан          |</w:t>
      </w:r>
      <w:r>
        <w:br/>
      </w:r>
      <w:r>
        <w:rPr>
          <w:b w:val="false"/>
          <w:i w:val="false"/>
          <w:color w:val="000000"/>
          <w:sz w:val="20"/>
        </w:rPr>
        <w:t>
| _____________________________________ |</w:t>
      </w:r>
      <w:r>
        <w:br/>
      </w:r>
      <w:r>
        <w:rPr>
          <w:b w:val="false"/>
          <w:i w:val="false"/>
          <w:color w:val="000000"/>
          <w:sz w:val="20"/>
        </w:rPr>
        <w:t>
|     (наименование министерства)       |</w:t>
      </w:r>
      <w:r>
        <w:br/>
      </w:r>
      <w:r>
        <w:rPr>
          <w:b w:val="false"/>
          <w:i w:val="false"/>
          <w:color w:val="000000"/>
          <w:sz w:val="20"/>
        </w:rPr>
        <w:t>
| _____________________________________ |    (лицевая сторона)</w:t>
      </w:r>
      <w:r>
        <w:br/>
      </w:r>
      <w:r>
        <w:rPr>
          <w:b w:val="false"/>
          <w:i w:val="false"/>
          <w:color w:val="000000"/>
          <w:sz w:val="20"/>
        </w:rPr>
        <w:t>
|(наименование организации образования) |</w:t>
      </w:r>
      <w:r>
        <w:br/>
      </w:r>
      <w:r>
        <w:rPr>
          <w:b w:val="false"/>
          <w:i w:val="false"/>
          <w:color w:val="000000"/>
          <w:sz w:val="20"/>
        </w:rPr>
        <w:t>
|                                       |</w:t>
      </w:r>
      <w:r>
        <w:br/>
      </w:r>
      <w:r>
        <w:rPr>
          <w:b w:val="false"/>
          <w:i w:val="false"/>
          <w:color w:val="000000"/>
          <w:sz w:val="20"/>
        </w:rPr>
        <w:t>
|           Билет студента              |</w:t>
      </w:r>
      <w:r>
        <w:br/>
      </w:r>
      <w:r>
        <w:rPr>
          <w:b w:val="false"/>
          <w:i w:val="false"/>
          <w:color w:val="000000"/>
          <w:sz w:val="20"/>
        </w:rPr>
        <w:t>
|_______________________________________|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|                                       |</w:t>
      </w:r>
      <w:r>
        <w:br/>
      </w:r>
      <w:r>
        <w:rPr>
          <w:b w:val="false"/>
          <w:i w:val="false"/>
          <w:color w:val="000000"/>
          <w:sz w:val="20"/>
        </w:rPr>
        <w:t>
|        Республика Казахстан           |</w:t>
      </w:r>
      <w:r>
        <w:br/>
      </w:r>
      <w:r>
        <w:rPr>
          <w:b w:val="false"/>
          <w:i w:val="false"/>
          <w:color w:val="000000"/>
          <w:sz w:val="20"/>
        </w:rPr>
        <w:t>
|__________________________ билет N ___ |</w:t>
      </w:r>
      <w:r>
        <w:br/>
      </w:r>
      <w:r>
        <w:rPr>
          <w:b w:val="false"/>
          <w:i w:val="false"/>
          <w:color w:val="000000"/>
          <w:sz w:val="20"/>
        </w:rPr>
        <w:t>
|(наименование министерства)            |</w:t>
      </w:r>
      <w:r>
        <w:br/>
      </w:r>
      <w:r>
        <w:rPr>
          <w:b w:val="false"/>
          <w:i w:val="false"/>
          <w:color w:val="000000"/>
          <w:sz w:val="20"/>
        </w:rPr>
        <w:t>
| _____________________________________ |    (1-я внутренняя сторона)</w:t>
      </w:r>
      <w:r>
        <w:br/>
      </w:r>
      <w:r>
        <w:rPr>
          <w:b w:val="false"/>
          <w:i w:val="false"/>
          <w:color w:val="000000"/>
          <w:sz w:val="20"/>
        </w:rPr>
        <w:t>
| (фамилия, имя, отчество обучающегося) |</w:t>
      </w:r>
      <w:r>
        <w:br/>
      </w:r>
      <w:r>
        <w:rPr>
          <w:b w:val="false"/>
          <w:i w:val="false"/>
          <w:color w:val="000000"/>
          <w:sz w:val="20"/>
        </w:rPr>
        <w:t>
|    действительно состоит студентом    |</w:t>
      </w:r>
      <w:r>
        <w:br/>
      </w:r>
      <w:r>
        <w:rPr>
          <w:b w:val="false"/>
          <w:i w:val="false"/>
          <w:color w:val="000000"/>
          <w:sz w:val="20"/>
        </w:rPr>
        <w:t>
| _____________________________________ |</w:t>
      </w:r>
      <w:r>
        <w:br/>
      </w:r>
      <w:r>
        <w:rPr>
          <w:b w:val="false"/>
          <w:i w:val="false"/>
          <w:color w:val="000000"/>
          <w:sz w:val="20"/>
        </w:rPr>
        <w:t>
| (наименование организации образования)|</w:t>
      </w:r>
      <w:r>
        <w:br/>
      </w:r>
      <w:r>
        <w:rPr>
          <w:b w:val="false"/>
          <w:i w:val="false"/>
          <w:color w:val="000000"/>
          <w:sz w:val="20"/>
        </w:rPr>
        <w:t>
|                                       |</w:t>
      </w:r>
      <w:r>
        <w:br/>
      </w:r>
      <w:r>
        <w:rPr>
          <w:b w:val="false"/>
          <w:i w:val="false"/>
          <w:color w:val="000000"/>
          <w:sz w:val="20"/>
        </w:rPr>
        <w:t>
| Директор _________________________    |</w:t>
      </w:r>
      <w:r>
        <w:br/>
      </w:r>
      <w:r>
        <w:rPr>
          <w:b w:val="false"/>
          <w:i w:val="false"/>
          <w:color w:val="000000"/>
          <w:sz w:val="20"/>
        </w:rPr>
        <w:t>
|               (подпись)               |</w:t>
      </w:r>
      <w:r>
        <w:br/>
      </w:r>
      <w:r>
        <w:rPr>
          <w:b w:val="false"/>
          <w:i w:val="false"/>
          <w:color w:val="000000"/>
          <w:sz w:val="20"/>
        </w:rPr>
        <w:t>
|                                       |</w:t>
      </w:r>
      <w:r>
        <w:br/>
      </w:r>
      <w:r>
        <w:rPr>
          <w:b w:val="false"/>
          <w:i w:val="false"/>
          <w:color w:val="000000"/>
          <w:sz w:val="20"/>
        </w:rPr>
        <w:t>
| Место для                             |</w:t>
      </w:r>
      <w:r>
        <w:br/>
      </w:r>
      <w:r>
        <w:rPr>
          <w:b w:val="false"/>
          <w:i w:val="false"/>
          <w:color w:val="000000"/>
          <w:sz w:val="20"/>
        </w:rPr>
        <w:t>
| Фотокарточки "_____" ________ 20__ г. |</w:t>
      </w:r>
      <w:r>
        <w:br/>
      </w:r>
      <w:r>
        <w:rPr>
          <w:b w:val="false"/>
          <w:i w:val="false"/>
          <w:color w:val="000000"/>
          <w:sz w:val="20"/>
        </w:rPr>
        <w:t>
|_______________________________________|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|                                       |</w:t>
      </w:r>
      <w:r>
        <w:br/>
      </w:r>
      <w:r>
        <w:rPr>
          <w:b w:val="false"/>
          <w:i w:val="false"/>
          <w:color w:val="000000"/>
          <w:sz w:val="20"/>
        </w:rPr>
        <w:t>
| Действителен по _________ 20______ г. |</w:t>
      </w:r>
      <w:r>
        <w:br/>
      </w:r>
      <w:r>
        <w:rPr>
          <w:b w:val="false"/>
          <w:i w:val="false"/>
          <w:color w:val="000000"/>
          <w:sz w:val="20"/>
        </w:rPr>
        <w:t>
|                                       |</w:t>
      </w:r>
      <w:r>
        <w:br/>
      </w:r>
      <w:r>
        <w:rPr>
          <w:b w:val="false"/>
          <w:i w:val="false"/>
          <w:color w:val="000000"/>
          <w:sz w:val="20"/>
        </w:rPr>
        <w:t>
| Директор __________________________   |</w:t>
      </w:r>
      <w:r>
        <w:br/>
      </w:r>
      <w:r>
        <w:rPr>
          <w:b w:val="false"/>
          <w:i w:val="false"/>
          <w:color w:val="000000"/>
          <w:sz w:val="20"/>
        </w:rPr>
        <w:t>
|                (подпись)              |</w:t>
      </w:r>
      <w:r>
        <w:br/>
      </w:r>
      <w:r>
        <w:rPr>
          <w:b w:val="false"/>
          <w:i w:val="false"/>
          <w:color w:val="000000"/>
          <w:sz w:val="20"/>
        </w:rPr>
        <w:t>
| _____________________________________ |    (2-я внутренняя сторона)</w:t>
      </w:r>
      <w:r>
        <w:br/>
      </w:r>
      <w:r>
        <w:rPr>
          <w:b w:val="false"/>
          <w:i w:val="false"/>
          <w:color w:val="000000"/>
          <w:sz w:val="20"/>
        </w:rPr>
        <w:t>
|                                       |</w:t>
      </w:r>
      <w:r>
        <w:br/>
      </w:r>
      <w:r>
        <w:rPr>
          <w:b w:val="false"/>
          <w:i w:val="false"/>
          <w:color w:val="000000"/>
          <w:sz w:val="20"/>
        </w:rPr>
        <w:t>
| Срок продлен по _________ 20______ г. |</w:t>
      </w:r>
      <w:r>
        <w:br/>
      </w:r>
      <w:r>
        <w:rPr>
          <w:b w:val="false"/>
          <w:i w:val="false"/>
          <w:color w:val="000000"/>
          <w:sz w:val="20"/>
        </w:rPr>
        <w:t>
| Директор ___________________________  |</w:t>
      </w:r>
      <w:r>
        <w:br/>
      </w:r>
      <w:r>
        <w:rPr>
          <w:b w:val="false"/>
          <w:i w:val="false"/>
          <w:color w:val="000000"/>
          <w:sz w:val="20"/>
        </w:rPr>
        <w:t>
|                 (подпись)             |</w:t>
      </w:r>
      <w:r>
        <w:br/>
      </w:r>
      <w:r>
        <w:rPr>
          <w:b w:val="false"/>
          <w:i w:val="false"/>
          <w:color w:val="000000"/>
          <w:sz w:val="20"/>
        </w:rPr>
        <w:t>
|_______________________________________|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| _____________________________________ |</w:t>
      </w:r>
      <w:r>
        <w:br/>
      </w:r>
      <w:r>
        <w:rPr>
          <w:b w:val="false"/>
          <w:i w:val="false"/>
          <w:color w:val="000000"/>
          <w:sz w:val="20"/>
        </w:rPr>
        <w:t>
|                                       |</w:t>
      </w:r>
      <w:r>
        <w:br/>
      </w:r>
      <w:r>
        <w:rPr>
          <w:b w:val="false"/>
          <w:i w:val="false"/>
          <w:color w:val="000000"/>
          <w:sz w:val="20"/>
        </w:rPr>
        <w:t>
| Срок продлен по _________ 20______ г. |</w:t>
      </w:r>
      <w:r>
        <w:br/>
      </w:r>
      <w:r>
        <w:rPr>
          <w:b w:val="false"/>
          <w:i w:val="false"/>
          <w:color w:val="000000"/>
          <w:sz w:val="20"/>
        </w:rPr>
        <w:t>
| Директор ___________________________  |</w:t>
      </w:r>
      <w:r>
        <w:br/>
      </w:r>
      <w:r>
        <w:rPr>
          <w:b w:val="false"/>
          <w:i w:val="false"/>
          <w:color w:val="000000"/>
          <w:sz w:val="20"/>
        </w:rPr>
        <w:t>
|                 (подпись)             |</w:t>
      </w:r>
      <w:r>
        <w:br/>
      </w:r>
      <w:r>
        <w:rPr>
          <w:b w:val="false"/>
          <w:i w:val="false"/>
          <w:color w:val="000000"/>
          <w:sz w:val="20"/>
        </w:rPr>
        <w:t>
|_______________________________________|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Примечание:</w:t>
      </w:r>
      <w:r>
        <w:br/>
      </w:r>
      <w:r>
        <w:rPr>
          <w:b w:val="false"/>
          <w:i w:val="false"/>
          <w:color w:val="000000"/>
          <w:sz w:val="20"/>
        </w:rPr>
        <w:t>
      1. Билет действителен при наличии подписи директора, печати организации образования, фотокарточки обучающегося. При выбытии обучающегося из организации образования билет должен быть возвращен в учебную часть.</w:t>
      </w:r>
      <w:r>
        <w:br/>
      </w:r>
      <w:r>
        <w:rPr>
          <w:b w:val="false"/>
          <w:i w:val="false"/>
          <w:color w:val="000000"/>
          <w:sz w:val="20"/>
        </w:rPr>
        <w:t>
      2. Вверху на левой стороне внутренней части билета ставится штамп с указанием формы обучения (очное, заочное, вечернее).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right"/>
      </w:pP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 xml:space="preserve">
Приложение 25         </w:t>
      </w:r>
      <w:r>
        <w:br/>
      </w:r>
      <w:r>
        <w:rPr>
          <w:b w:val="false"/>
          <w:i w:val="false"/>
          <w:color w:val="000000"/>
          <w:sz w:val="20"/>
        </w:rPr>
        <w:t>
к приказу Министра образования и</w:t>
      </w:r>
      <w:r>
        <w:br/>
      </w:r>
      <w:r>
        <w:rPr>
          <w:b w:val="false"/>
          <w:i w:val="false"/>
          <w:color w:val="000000"/>
          <w:sz w:val="20"/>
        </w:rPr>
        <w:t xml:space="preserve">
науки Республики Казахстан   </w:t>
      </w:r>
      <w:r>
        <w:br/>
      </w:r>
      <w:r>
        <w:rPr>
          <w:b w:val="false"/>
          <w:i w:val="false"/>
          <w:color w:val="000000"/>
          <w:sz w:val="20"/>
        </w:rPr>
        <w:t xml:space="preserve">
от 14 сентября 2009 г. № 425  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right"/>
      </w:pPr>
      <w:r>
        <w:rPr>
          <w:b w:val="false"/>
          <w:i w:val="false"/>
          <w:color w:val="000000"/>
          <w:sz w:val="20"/>
        </w:rPr>
        <w:t xml:space="preserve">Утверждена          </w:t>
      </w:r>
      <w:r>
        <w:br/>
      </w:r>
      <w:r>
        <w:rPr>
          <w:b w:val="false"/>
          <w:i w:val="false"/>
          <w:color w:val="000000"/>
          <w:sz w:val="20"/>
        </w:rPr>
        <w:t>
приказом Министра образования</w:t>
      </w:r>
      <w:r>
        <w:br/>
      </w:r>
      <w:r>
        <w:rPr>
          <w:b w:val="false"/>
          <w:i w:val="false"/>
          <w:color w:val="000000"/>
          <w:sz w:val="20"/>
        </w:rPr>
        <w:t xml:space="preserve">
и науки Республики Казахстан </w:t>
      </w:r>
      <w:r>
        <w:br/>
      </w:r>
      <w:r>
        <w:rPr>
          <w:b w:val="false"/>
          <w:i w:val="false"/>
          <w:color w:val="000000"/>
          <w:sz w:val="20"/>
        </w:rPr>
        <w:t>
от 23 октября 2007 года № 502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right"/>
      </w:pPr>
      <w:r>
        <w:rPr>
          <w:b/>
          <w:i w:val="false"/>
          <w:color w:val="000000"/>
          <w:sz w:val="20"/>
        </w:rPr>
        <w:t>Форма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  </w:t>
      </w:r>
      <w:r>
        <w:rPr>
          <w:b/>
          <w:i w:val="false"/>
          <w:color w:val="000080"/>
          <w:sz w:val="20"/>
        </w:rPr>
        <w:t>Министерство образования и науки Республики Казахстан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        </w:t>
      </w:r>
      <w:r>
        <w:rPr>
          <w:b/>
          <w:i w:val="false"/>
          <w:color w:val="000080"/>
          <w:sz w:val="20"/>
        </w:rPr>
        <w:t>Книжка успеваемости обучающегося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Книжка успеваемости обучающегося организации образования технического</w:t>
      </w:r>
      <w:r>
        <w:br/>
      </w:r>
      <w:r>
        <w:rPr>
          <w:b w:val="false"/>
          <w:i w:val="false"/>
          <w:color w:val="000000"/>
          <w:sz w:val="20"/>
        </w:rPr>
        <w:t>
и профессионального, послесреднего образования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Место для</w:t>
      </w:r>
      <w:r>
        <w:br/>
      </w:r>
      <w:r>
        <w:rPr>
          <w:b w:val="false"/>
          <w:i w:val="false"/>
          <w:color w:val="000000"/>
          <w:sz w:val="20"/>
        </w:rPr>
        <w:t>
фотографической М.П.</w:t>
      </w:r>
      <w:r>
        <w:br/>
      </w:r>
      <w:r>
        <w:rPr>
          <w:b w:val="false"/>
          <w:i w:val="false"/>
          <w:color w:val="000000"/>
          <w:sz w:val="20"/>
        </w:rPr>
        <w:t>
карточки Подпись обучающегося 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___________________________________________________________________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            (наименование организации образования)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          Книжка успеваемости обучающегося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___________________________________________________________________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                    (фамилия, имя, отчество)</w:t>
      </w:r>
      <w:r>
        <w:br/>
      </w:r>
      <w:r>
        <w:rPr>
          <w:b w:val="false"/>
          <w:i w:val="false"/>
          <w:color w:val="000000"/>
          <w:sz w:val="20"/>
        </w:rPr>
        <w:t>
Отделение (специальность) 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Зачислен приказом № ________ от "_______" _________________ 20___ г.</w:t>
      </w:r>
      <w:r>
        <w:br/>
      </w:r>
      <w:r>
        <w:rPr>
          <w:b w:val="false"/>
          <w:i w:val="false"/>
          <w:color w:val="000000"/>
          <w:sz w:val="20"/>
        </w:rPr>
        <w:t xml:space="preserve">
N ________________ </w:t>
      </w:r>
      <w:r>
        <w:br/>
      </w:r>
      <w:r>
        <w:rPr>
          <w:b w:val="false"/>
          <w:i w:val="false"/>
          <w:color w:val="000000"/>
          <w:sz w:val="20"/>
        </w:rPr>
        <w:t>
"_____"_____________ 20____ г. Директор ___________________ (подпись)</w:t>
      </w:r>
      <w:r>
        <w:br/>
      </w:r>
      <w:r>
        <w:rPr>
          <w:b w:val="false"/>
          <w:i w:val="false"/>
          <w:color w:val="000000"/>
          <w:sz w:val="20"/>
        </w:rPr>
        <w:t>
        (дата выдачи)</w:t>
      </w:r>
      <w:r>
        <w:br/>
      </w:r>
      <w:r>
        <w:rPr>
          <w:b w:val="false"/>
          <w:i w:val="false"/>
          <w:color w:val="000000"/>
          <w:sz w:val="20"/>
        </w:rPr>
        <w:t>
20_____/20_____ учебный год _______ курс ________ семестр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 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         (фамилия, имя, отчество обучающегося)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1193"/>
        <w:gridCol w:w="1493"/>
        <w:gridCol w:w="1153"/>
        <w:gridCol w:w="493"/>
        <w:gridCol w:w="693"/>
        <w:gridCol w:w="1093"/>
        <w:gridCol w:w="1273"/>
        <w:gridCol w:w="1233"/>
        <w:gridCol w:w="1513"/>
        <w:gridCol w:w="313"/>
        <w:gridCol w:w="713"/>
        <w:gridCol w:w="2033"/>
      </w:tblGrid>
      <w:tr>
        <w:tc>
          <w:tcPr>
            <w:tcW w:w="0" w:type="auto"/>
            <w:gridSpan w:val="7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Экзаменационные оценки по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дисциплинам, выносимым на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экзаменационную сессию</w:t>
            </w:r>
          </w:p>
        </w:tc>
        <w:tc>
          <w:tcPr>
            <w:tcW w:w="0" w:type="auto"/>
            <w:gridSpan w:val="5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Зачетные оценки по дисциплинам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Семестровые оценки по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дисциплинам, не выносимым на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экзаменационную сессию</w:t>
            </w:r>
          </w:p>
        </w:tc>
      </w:tr>
      <w:tr>
        <w:tc>
          <w:tcPr>
            <w:tcW w:w="1193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Наи-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мено-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дис-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цип-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лины</w:t>
            </w:r>
          </w:p>
        </w:tc>
        <w:tc>
          <w:tcPr>
            <w:tcW w:w="1493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Объем 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учебных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часах</w:t>
            </w:r>
          </w:p>
        </w:tc>
        <w:tc>
          <w:tcPr>
            <w:tcW w:w="0" w:type="auto"/>
            <w:gridSpan w:val="3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Оценка</w:t>
            </w:r>
          </w:p>
        </w:tc>
        <w:tc>
          <w:tcPr>
            <w:tcW w:w="1093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экза-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мена</w:t>
            </w:r>
          </w:p>
        </w:tc>
        <w:tc>
          <w:tcPr>
            <w:tcW w:w="1273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пись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экза-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мена-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тора</w:t>
            </w:r>
          </w:p>
        </w:tc>
        <w:tc>
          <w:tcPr>
            <w:tcW w:w="1233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Наи-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мено-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пред-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мета</w:t>
            </w:r>
          </w:p>
        </w:tc>
        <w:tc>
          <w:tcPr>
            <w:tcW w:w="1513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Объем 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учебных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часах</w:t>
            </w:r>
          </w:p>
        </w:tc>
        <w:tc>
          <w:tcPr>
            <w:tcW w:w="313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ц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713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033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Подпись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препода-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вателя</w:t>
            </w:r>
          </w:p>
        </w:tc>
      </w:tr>
      <w:tr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11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пись-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менно</w:t>
            </w:r>
          </w:p>
        </w:tc>
        <w:tc>
          <w:tcPr>
            <w:tcW w:w="4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6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б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щ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я</w:t>
            </w:r>
          </w:p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</w:tr>
      <w:tr>
        <w:tc>
          <w:tcPr>
            <w:tcW w:w="11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1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1113"/>
        <w:gridCol w:w="1093"/>
        <w:gridCol w:w="1253"/>
        <w:gridCol w:w="953"/>
        <w:gridCol w:w="1773"/>
        <w:gridCol w:w="1313"/>
        <w:gridCol w:w="1533"/>
        <w:gridCol w:w="1413"/>
        <w:gridCol w:w="1033"/>
        <w:gridCol w:w="1913"/>
      </w:tblGrid>
      <w:tr>
        <w:tc>
          <w:tcPr>
            <w:tcW w:w="0" w:type="auto"/>
            <w:gridSpan w:val="5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Лабораторные работы</w:t>
            </w:r>
          </w:p>
        </w:tc>
        <w:tc>
          <w:tcPr>
            <w:tcW w:w="0" w:type="auto"/>
            <w:gridSpan w:val="5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Курсовые работы и проекты</w:t>
            </w:r>
          </w:p>
        </w:tc>
      </w:tr>
      <w:tr>
        <w:tc>
          <w:tcPr>
            <w:tcW w:w="11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Наи-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мено-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пред-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мета</w:t>
            </w:r>
          </w:p>
        </w:tc>
        <w:tc>
          <w:tcPr>
            <w:tcW w:w="1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рабо-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ты 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часах</w:t>
            </w:r>
          </w:p>
        </w:tc>
        <w:tc>
          <w:tcPr>
            <w:tcW w:w="12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Оцен-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ка</w:t>
            </w:r>
          </w:p>
        </w:tc>
        <w:tc>
          <w:tcPr>
            <w:tcW w:w="9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17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Подпись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препо-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давател</w:t>
            </w:r>
            <w:r>
              <w:rPr>
                <w:b w:val="false"/>
                <w:i w:val="false"/>
                <w:color w:val="000000"/>
                <w:sz w:val="20"/>
              </w:rPr>
              <w:t>я</w:t>
            </w:r>
          </w:p>
        </w:tc>
        <w:tc>
          <w:tcPr>
            <w:tcW w:w="1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Наи-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мено-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пред-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мета</w:t>
            </w:r>
          </w:p>
        </w:tc>
        <w:tc>
          <w:tcPr>
            <w:tcW w:w="15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Наи-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мено-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работы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или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проекта</w:t>
            </w:r>
          </w:p>
        </w:tc>
        <w:tc>
          <w:tcPr>
            <w:tcW w:w="14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Оценка</w:t>
            </w:r>
          </w:p>
        </w:tc>
        <w:tc>
          <w:tcPr>
            <w:tcW w:w="1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1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Подпись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препо-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давателя</w:t>
            </w:r>
          </w:p>
        </w:tc>
      </w:tr>
      <w:tr>
        <w:tc>
          <w:tcPr>
            <w:tcW w:w="11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1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Подпись руководителя группы _______________________________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Приказом № ____ от "___"_______ 20___ г. переведен ____ на _____ курс</w:t>
      </w:r>
      <w:r>
        <w:br/>
      </w:r>
      <w:r>
        <w:rPr>
          <w:b w:val="false"/>
          <w:i w:val="false"/>
          <w:color w:val="000000"/>
          <w:sz w:val="20"/>
        </w:rPr>
        <w:t>
Зам. директора по учебной работе __________________________ (подпись)</w:t>
      </w:r>
      <w:r>
        <w:br/>
      </w:r>
      <w:r>
        <w:rPr>
          <w:b w:val="false"/>
          <w:i w:val="false"/>
          <w:color w:val="000000"/>
          <w:sz w:val="20"/>
        </w:rPr>
        <w:t>
Подпись родителей 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"_______"___________ 20____ г.</w:t>
      </w:r>
      <w:r>
        <w:br/>
      </w:r>
      <w:r>
        <w:rPr>
          <w:b w:val="false"/>
          <w:i w:val="false"/>
          <w:color w:val="000000"/>
          <w:sz w:val="20"/>
        </w:rPr>
        <w:t>
Примечание: При изготовлении книжки успеваемости обучающегося упомянутые страницы повторяются 3, 4 или 5 раз в зависимости от сроков обучения в данной организации образования.</w:t>
      </w:r>
      <w:r>
        <w:br/>
      </w:r>
      <w:r>
        <w:rPr>
          <w:b w:val="false"/>
          <w:i w:val="false"/>
          <w:color w:val="000000"/>
          <w:sz w:val="20"/>
        </w:rPr>
        <w:t>
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      (фамилия, имя, отчество обучающегося)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 Учебная, производственная и другие виды практики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1013"/>
        <w:gridCol w:w="1273"/>
        <w:gridCol w:w="1413"/>
        <w:gridCol w:w="1493"/>
        <w:gridCol w:w="1533"/>
        <w:gridCol w:w="1313"/>
        <w:gridCol w:w="1753"/>
        <w:gridCol w:w="1333"/>
        <w:gridCol w:w="973"/>
        <w:gridCol w:w="1213"/>
      </w:tblGrid>
      <w:tr>
        <w:tc>
          <w:tcPr>
            <w:tcW w:w="1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Курс</w:t>
            </w:r>
          </w:p>
        </w:tc>
        <w:tc>
          <w:tcPr>
            <w:tcW w:w="12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Се-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местр</w:t>
            </w:r>
          </w:p>
        </w:tc>
        <w:tc>
          <w:tcPr>
            <w:tcW w:w="14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Наи-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мено-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и ха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рактер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прак-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тики</w:t>
            </w:r>
          </w:p>
        </w:tc>
        <w:tc>
          <w:tcPr>
            <w:tcW w:w="14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Место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произ-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водст-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венной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прак-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тики</w:t>
            </w:r>
          </w:p>
        </w:tc>
        <w:tc>
          <w:tcPr>
            <w:tcW w:w="15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Продол-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житель-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ность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прак-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тики,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в часах</w:t>
            </w:r>
          </w:p>
        </w:tc>
        <w:tc>
          <w:tcPr>
            <w:tcW w:w="1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Рабо-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чее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место</w:t>
            </w:r>
          </w:p>
        </w:tc>
        <w:tc>
          <w:tcPr>
            <w:tcW w:w="17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Освоен-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профес-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сия 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разряд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квалифи-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кации</w:t>
            </w:r>
          </w:p>
        </w:tc>
        <w:tc>
          <w:tcPr>
            <w:tcW w:w="13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Оценка</w:t>
            </w:r>
          </w:p>
        </w:tc>
        <w:tc>
          <w:tcPr>
            <w:tcW w:w="9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12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пись</w:t>
            </w:r>
          </w:p>
        </w:tc>
      </w:tr>
      <w:tr>
        <w:tc>
          <w:tcPr>
            <w:tcW w:w="1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            </w:t>
      </w:r>
      <w:r>
        <w:rPr>
          <w:b/>
          <w:i w:val="false"/>
          <w:color w:val="000000"/>
          <w:sz w:val="20"/>
        </w:rPr>
        <w:t>Дипломное проектирование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Задание на проектирование выдано "_______" ___________ 20______ г.</w:t>
      </w:r>
      <w:r>
        <w:br/>
      </w:r>
      <w:r>
        <w:rPr>
          <w:b w:val="false"/>
          <w:i w:val="false"/>
          <w:color w:val="000000"/>
          <w:sz w:val="20"/>
        </w:rPr>
        <w:t>
Тема проекта: 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___________________________________________________________________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Руководитель проекта 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                               (фамилия и инициалы)</w:t>
      </w:r>
      <w:r>
        <w:br/>
      </w:r>
      <w:r>
        <w:rPr>
          <w:b w:val="false"/>
          <w:i w:val="false"/>
          <w:color w:val="000000"/>
          <w:sz w:val="20"/>
        </w:rPr>
        <w:t>
Срок выполнения 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      Зам. директора по учебной работе ____________________ (подпись)</w:t>
      </w:r>
      <w:r>
        <w:br/>
      </w:r>
      <w:r>
        <w:rPr>
          <w:b w:val="false"/>
          <w:i w:val="false"/>
          <w:color w:val="000000"/>
          <w:sz w:val="20"/>
        </w:rPr>
        <w:t>
Обучающийся 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                               (фамилия и инициалы)</w:t>
      </w:r>
      <w:r>
        <w:br/>
      </w:r>
      <w:r>
        <w:rPr>
          <w:b w:val="false"/>
          <w:i w:val="false"/>
          <w:color w:val="000000"/>
          <w:sz w:val="20"/>
        </w:rPr>
        <w:t>
допущен _____ к защите дипломного проекта.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               </w:t>
      </w:r>
      <w:r>
        <w:rPr>
          <w:b/>
          <w:i w:val="false"/>
          <w:color w:val="000000"/>
          <w:sz w:val="20"/>
        </w:rPr>
        <w:t>Зам. директора по учебной</w:t>
      </w:r>
      <w:r>
        <w:br/>
      </w:r>
      <w:r>
        <w:rPr>
          <w:b w:val="false"/>
          <w:i w:val="false"/>
          <w:color w:val="000000"/>
          <w:sz w:val="20"/>
        </w:rPr>
        <w:t>
             </w:t>
      </w:r>
      <w:r>
        <w:rPr>
          <w:b/>
          <w:i w:val="false"/>
          <w:color w:val="000000"/>
          <w:sz w:val="20"/>
        </w:rPr>
        <w:t>работе _______________________ (подпись)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М.п.</w:t>
      </w:r>
      <w:r>
        <w:br/>
      </w:r>
      <w:r>
        <w:rPr>
          <w:b w:val="false"/>
          <w:i w:val="false"/>
          <w:color w:val="000000"/>
          <w:sz w:val="20"/>
        </w:rPr>
        <w:t>
"______" ____________ 20____ г.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               </w:t>
      </w:r>
      <w:r>
        <w:rPr>
          <w:b/>
          <w:i w:val="false"/>
          <w:color w:val="000000"/>
          <w:sz w:val="20"/>
        </w:rPr>
        <w:t>Защита дипломного проекта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Защита дипломного проекта на тему 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___________________________________________________________________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состоялась "______" __________________ 20__ г.</w:t>
      </w:r>
      <w:r>
        <w:br/>
      </w:r>
      <w:r>
        <w:rPr>
          <w:b w:val="false"/>
          <w:i w:val="false"/>
          <w:color w:val="000000"/>
          <w:sz w:val="20"/>
        </w:rPr>
        <w:t>
Оценка __________________________________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М.п. Председатель Аттестационной Комиссии _________________ (подпись)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              </w:t>
      </w:r>
      <w:r>
        <w:rPr>
          <w:b/>
          <w:i w:val="false"/>
          <w:color w:val="000000"/>
          <w:sz w:val="20"/>
        </w:rPr>
        <w:t>Экзамены итоговой аттестации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Обучающийся 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                         (фамилия и инициалы)</w:t>
      </w:r>
      <w:r>
        <w:br/>
      </w:r>
      <w:r>
        <w:rPr>
          <w:b w:val="false"/>
          <w:i w:val="false"/>
          <w:color w:val="000000"/>
          <w:sz w:val="20"/>
        </w:rPr>
        <w:t>
допущен _____ к сдаче итоговых экзаменов.</w:t>
      </w:r>
      <w:r>
        <w:br/>
      </w:r>
      <w:r>
        <w:rPr>
          <w:b w:val="false"/>
          <w:i w:val="false"/>
          <w:color w:val="000000"/>
          <w:sz w:val="20"/>
        </w:rPr>
        <w:t>
Зам. директора по учебной работе _______________________ (подпись)</w:t>
      </w:r>
      <w:r>
        <w:br/>
      </w:r>
      <w:r>
        <w:rPr>
          <w:b w:val="false"/>
          <w:i w:val="false"/>
          <w:color w:val="000000"/>
          <w:sz w:val="20"/>
        </w:rPr>
        <w:t>
М.п.</w:t>
      </w:r>
      <w:r>
        <w:br/>
      </w:r>
      <w:r>
        <w:rPr>
          <w:b w:val="false"/>
          <w:i w:val="false"/>
          <w:color w:val="000000"/>
          <w:sz w:val="20"/>
        </w:rPr>
        <w:t>
"______" ____________ 20____ г.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 Оценки, полученные на итоговых экзаменах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2493"/>
        <w:gridCol w:w="2753"/>
        <w:gridCol w:w="1353"/>
        <w:gridCol w:w="1553"/>
        <w:gridCol w:w="4533"/>
      </w:tblGrid>
      <w:tr>
        <w:tc>
          <w:tcPr>
            <w:tcW w:w="24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дисциплины</w:t>
            </w:r>
          </w:p>
        </w:tc>
        <w:tc>
          <w:tcPr>
            <w:tcW w:w="27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Объем курса,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учебные часы</w:t>
            </w:r>
          </w:p>
        </w:tc>
        <w:tc>
          <w:tcPr>
            <w:tcW w:w="13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Оценка</w:t>
            </w:r>
          </w:p>
        </w:tc>
        <w:tc>
          <w:tcPr>
            <w:tcW w:w="15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45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Подпись председателя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аттестационной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комиссии</w:t>
            </w:r>
          </w:p>
        </w:tc>
      </w:tr>
      <w:tr>
        <w:tc>
          <w:tcPr>
            <w:tcW w:w="24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4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 Итоги квалификационных экзаменов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2698"/>
        <w:gridCol w:w="2057"/>
        <w:gridCol w:w="2418"/>
        <w:gridCol w:w="5547"/>
      </w:tblGrid>
      <w:tr>
        <w:tc>
          <w:tcPr>
            <w:tcW w:w="269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экзамена</w:t>
            </w:r>
          </w:p>
        </w:tc>
        <w:tc>
          <w:tcPr>
            <w:tcW w:w="205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Оценка</w:t>
            </w:r>
          </w:p>
        </w:tc>
        <w:tc>
          <w:tcPr>
            <w:tcW w:w="241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554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Подпись председателя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аттестационной комиссии</w:t>
            </w:r>
          </w:p>
        </w:tc>
      </w:tr>
      <w:tr>
        <w:tc>
          <w:tcPr>
            <w:tcW w:w="269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Письменный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тест</w:t>
            </w:r>
          </w:p>
        </w:tc>
        <w:tc>
          <w:tcPr>
            <w:tcW w:w="205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69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69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Практический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тест (пробная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работа)</w:t>
            </w:r>
          </w:p>
        </w:tc>
        <w:tc>
          <w:tcPr>
            <w:tcW w:w="205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69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Решением Квалификационной Комиссии от "___"____ 20___ г. (протокол N _____)</w:t>
      </w:r>
      <w:r>
        <w:br/>
      </w:r>
      <w:r>
        <w:rPr>
          <w:b w:val="false"/>
          <w:i w:val="false"/>
          <w:color w:val="000000"/>
          <w:sz w:val="20"/>
        </w:rPr>
        <w:t>
присвоена квалификация 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           (специальность, квалификационный разряд, класс, категория)</w:t>
      </w:r>
      <w:r>
        <w:br/>
      </w:r>
      <w:r>
        <w:rPr>
          <w:b w:val="false"/>
          <w:i w:val="false"/>
          <w:color w:val="000000"/>
          <w:sz w:val="20"/>
        </w:rPr>
        <w:t>
Решением Аттестационной Комиссии от "__"____ 20__ г. (протокол N ___)</w:t>
      </w:r>
      <w:r>
        <w:br/>
      </w:r>
      <w:r>
        <w:rPr>
          <w:b w:val="false"/>
          <w:i w:val="false"/>
          <w:color w:val="000000"/>
          <w:sz w:val="20"/>
        </w:rPr>
        <w:t>
Выдан диплом N ___________ "________" ________________ 20_____ г.</w:t>
      </w:r>
      <w:r>
        <w:br/>
      </w:r>
      <w:r>
        <w:rPr>
          <w:b w:val="false"/>
          <w:i w:val="false"/>
          <w:color w:val="000000"/>
          <w:sz w:val="20"/>
        </w:rPr>
        <w:t>
М.п.      Директор _________________________________(подпись)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При получении диплома книжка успеваемости сдается в учебное заведение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Примечание:</w:t>
      </w:r>
      <w:r>
        <w:br/>
      </w:r>
      <w:r>
        <w:rPr>
          <w:b w:val="false"/>
          <w:i w:val="false"/>
          <w:color w:val="000000"/>
          <w:sz w:val="20"/>
        </w:rPr>
        <w:t>
      1. Книжка успеваемости обучающегося организации технического и профессионального образования, послесреднего образования выдается вновь принятым обучающимся в течение первого семестра обучения, но не позднее чем за месяц до начала зимней экзаменационной сессии.</w:t>
      </w:r>
      <w:r>
        <w:br/>
      </w:r>
      <w:r>
        <w:rPr>
          <w:b w:val="false"/>
          <w:i w:val="false"/>
          <w:color w:val="000000"/>
          <w:sz w:val="20"/>
        </w:rPr>
        <w:t>
      2. Заполнение книжек успеваемости от руки. Подчистки, помарки и неоговоренные исправления в книжке успеваемости не допускаются.</w:t>
      </w:r>
      <w:r>
        <w:br/>
      </w:r>
      <w:r>
        <w:rPr>
          <w:b w:val="false"/>
          <w:i w:val="false"/>
          <w:color w:val="000000"/>
          <w:sz w:val="20"/>
        </w:rPr>
        <w:t>
      3. В книжку успеваемости проставляются оценки по всем дисциплинам. По дисциплинам, вынесенным на экзаменационную сессию, проставляются оценки, полученные обучающимися на экзаменах зачетах.</w:t>
      </w:r>
      <w:r>
        <w:br/>
      </w:r>
      <w:r>
        <w:rPr>
          <w:b w:val="false"/>
          <w:i w:val="false"/>
          <w:color w:val="000000"/>
          <w:sz w:val="20"/>
        </w:rPr>
        <w:t>
      4. Общая экзаменационная оценка проставляется только по дисциплинам, по которым экзамены проводятся письменно и устно (казахский язык и другие языки, литература, математика). По дисциплинам, по которым проводится только устный экзамен, оценка проставляется в графе, отведенной для устного экзамена; две другие графы подчеркиваются.</w:t>
      </w:r>
      <w:r>
        <w:br/>
      </w:r>
      <w:r>
        <w:rPr>
          <w:b w:val="false"/>
          <w:i w:val="false"/>
          <w:color w:val="000000"/>
          <w:sz w:val="20"/>
        </w:rPr>
        <w:t>
      5. Оценки, полученные обучающимися при повторной сдаче, проставляются экзаменатором на странице книжки успеваемости, соответствующей семестру прохождения данной дисциплины или раздела дисциплины, путем повторной записи наименования дисциплины на свободной строке.</w:t>
      </w:r>
      <w:r>
        <w:br/>
      </w:r>
      <w:r>
        <w:rPr>
          <w:b w:val="false"/>
          <w:i w:val="false"/>
          <w:color w:val="000000"/>
          <w:sz w:val="20"/>
        </w:rPr>
        <w:t>
      6. Подпись родителей или лиц, их заменяющих, для учащихся, достигших 18 лет, не обязательна.</w:t>
      </w:r>
      <w:r>
        <w:br/>
      </w:r>
      <w:r>
        <w:rPr>
          <w:b w:val="false"/>
          <w:i w:val="false"/>
          <w:color w:val="000000"/>
          <w:sz w:val="20"/>
        </w:rPr>
        <w:t>
      7. Выдача дубликата книжки успеваемости производится только по распоряжению директора или его заместителя по учебной работе.</w:t>
      </w:r>
      <w:r>
        <w:br/>
      </w:r>
      <w:r>
        <w:rPr>
          <w:b w:val="false"/>
          <w:i w:val="false"/>
          <w:color w:val="000000"/>
          <w:sz w:val="20"/>
        </w:rPr>
        <w:t>
      На титульной странице дубликата книжки успеваемости делается надпись "дубликат".</w:t>
      </w:r>
      <w:r>
        <w:br/>
      </w:r>
      <w:r>
        <w:rPr>
          <w:b w:val="false"/>
          <w:i w:val="false"/>
          <w:color w:val="000000"/>
          <w:sz w:val="20"/>
        </w:rPr>
        <w:t>
      Все данные об успеваемости обучающегося за весь период обучения до момента выдачи ему дубликата вносятся в дубликат книжки на основании подлинных экзаменационных и семестровых ведомостей за все предыдущие семестры, хранящихся в учебной части.</w:t>
      </w:r>
      <w:r>
        <w:br/>
      </w:r>
      <w:r>
        <w:rPr>
          <w:b w:val="false"/>
          <w:i w:val="false"/>
          <w:color w:val="000000"/>
          <w:sz w:val="20"/>
        </w:rPr>
        <w:t>
      8. В случае выбытия обучающегося и организации образования до окончания курса обучения книжка успеваемости сдается в организацию образования, которая выдает обучающемуся справку о сданных им за время пребывания в организации образования дисциплин с указанием объема каждой дисциплины в часах и полученных оценок.</w:t>
      </w:r>
      <w:r>
        <w:br/>
      </w:r>
      <w:r>
        <w:rPr>
          <w:b w:val="false"/>
          <w:i w:val="false"/>
          <w:color w:val="000000"/>
          <w:sz w:val="20"/>
        </w:rPr>
        <w:t>
      9. При получении диплома книжка успеваемости сдается в организацию образования.</w:t>
      </w:r>
      <w:r>
        <w:br/>
      </w:r>
      <w:r>
        <w:rPr>
          <w:b w:val="false"/>
          <w:i w:val="false"/>
          <w:color w:val="000000"/>
          <w:sz w:val="20"/>
        </w:rPr>
        <w:t>
      10. Книжки успеваемости, сдаваемые обучающимися в связи с окончанием полного курса обучения или выбытия из организации образования, хранятся организацией образования в личных делах обучающихся.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right"/>
      </w:pP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 xml:space="preserve">
Приложение 26         </w:t>
      </w:r>
      <w:r>
        <w:br/>
      </w:r>
      <w:r>
        <w:rPr>
          <w:b w:val="false"/>
          <w:i w:val="false"/>
          <w:color w:val="000000"/>
          <w:sz w:val="20"/>
        </w:rPr>
        <w:t>
к приказу Министра образования и</w:t>
      </w:r>
      <w:r>
        <w:br/>
      </w:r>
      <w:r>
        <w:rPr>
          <w:b w:val="false"/>
          <w:i w:val="false"/>
          <w:color w:val="000000"/>
          <w:sz w:val="20"/>
        </w:rPr>
        <w:t xml:space="preserve">
науки Республики Казахстан   </w:t>
      </w:r>
      <w:r>
        <w:br/>
      </w:r>
      <w:r>
        <w:rPr>
          <w:b w:val="false"/>
          <w:i w:val="false"/>
          <w:color w:val="000000"/>
          <w:sz w:val="20"/>
        </w:rPr>
        <w:t xml:space="preserve">
от 14 сентября 2009 г. № 425  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right"/>
      </w:pPr>
      <w:r>
        <w:rPr>
          <w:b w:val="false"/>
          <w:i w:val="false"/>
          <w:color w:val="000000"/>
          <w:sz w:val="20"/>
        </w:rPr>
        <w:t xml:space="preserve">Утверждена          </w:t>
      </w:r>
      <w:r>
        <w:br/>
      </w:r>
      <w:r>
        <w:rPr>
          <w:b w:val="false"/>
          <w:i w:val="false"/>
          <w:color w:val="000000"/>
          <w:sz w:val="20"/>
        </w:rPr>
        <w:t>
приказом Министра образования</w:t>
      </w:r>
      <w:r>
        <w:br/>
      </w:r>
      <w:r>
        <w:rPr>
          <w:b w:val="false"/>
          <w:i w:val="false"/>
          <w:color w:val="000000"/>
          <w:sz w:val="20"/>
        </w:rPr>
        <w:t xml:space="preserve">
и науки Республики Казахстан </w:t>
      </w:r>
      <w:r>
        <w:br/>
      </w:r>
      <w:r>
        <w:rPr>
          <w:b w:val="false"/>
          <w:i w:val="false"/>
          <w:color w:val="000000"/>
          <w:sz w:val="20"/>
        </w:rPr>
        <w:t>
от 23 октября 2007 года № 502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right"/>
      </w:pPr>
      <w:r>
        <w:rPr>
          <w:b/>
          <w:i w:val="false"/>
          <w:color w:val="000000"/>
          <w:sz w:val="20"/>
        </w:rPr>
        <w:t>Форма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  </w:t>
      </w:r>
      <w:r>
        <w:rPr>
          <w:b/>
          <w:i w:val="false"/>
          <w:color w:val="000080"/>
          <w:sz w:val="20"/>
        </w:rPr>
        <w:t>Министерство образования и науки Республики Казахстан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               </w:t>
      </w:r>
      <w:r>
        <w:rPr>
          <w:b/>
          <w:i w:val="false"/>
          <w:color w:val="000080"/>
          <w:sz w:val="20"/>
        </w:rPr>
        <w:t>Книга выдачи дипломов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      </w:t>
      </w:r>
      <w:r>
        <w:rPr>
          <w:b w:val="false"/>
          <w:i w:val="false"/>
          <w:color w:val="000000"/>
          <w:sz w:val="20"/>
          <w:u w:val="single"/>
        </w:rPr>
        <w:t>Полное наименование организации технического и</w:t>
      </w:r>
      <w:r>
        <w:br/>
      </w:r>
      <w:r>
        <w:rPr>
          <w:b w:val="false"/>
          <w:i w:val="false"/>
          <w:color w:val="000000"/>
          <w:sz w:val="20"/>
        </w:rPr>
        <w:t>
      </w:t>
      </w:r>
      <w:r>
        <w:rPr>
          <w:b w:val="false"/>
          <w:i w:val="false"/>
          <w:color w:val="000000"/>
          <w:sz w:val="20"/>
          <w:u w:val="single"/>
        </w:rPr>
        <w:t>профессионального образования</w:t>
      </w:r>
      <w:r>
        <w:rPr>
          <w:b w:val="false"/>
          <w:i w:val="false"/>
          <w:color w:val="000000"/>
          <w:sz w:val="20"/>
        </w:rPr>
        <w:t xml:space="preserve">, </w:t>
      </w:r>
      <w:r>
        <w:rPr>
          <w:b w:val="false"/>
          <w:i w:val="false"/>
          <w:color w:val="000000"/>
          <w:sz w:val="20"/>
          <w:u w:val="single"/>
        </w:rPr>
        <w:t>послесреднего образования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                  </w:t>
      </w:r>
      <w:r>
        <w:rPr>
          <w:b w:val="false"/>
          <w:i w:val="false"/>
          <w:color w:val="000000"/>
          <w:sz w:val="20"/>
          <w:u w:val="single"/>
        </w:rPr>
        <w:t>форма обучения</w:t>
      </w:r>
      <w:r>
        <w:br/>
      </w:r>
      <w:r>
        <w:rPr>
          <w:b w:val="false"/>
          <w:i w:val="false"/>
          <w:color w:val="000000"/>
          <w:sz w:val="20"/>
        </w:rPr>
        <w:t>
      Начата ______________________</w:t>
      </w:r>
      <w:r>
        <w:br/>
      </w:r>
      <w:r>
        <w:rPr>
          <w:b w:val="false"/>
          <w:i w:val="false"/>
          <w:color w:val="000000"/>
          <w:sz w:val="20"/>
        </w:rPr>
        <w:t>
      Окончена ____________________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3313"/>
        <w:gridCol w:w="2033"/>
        <w:gridCol w:w="1913"/>
        <w:gridCol w:w="5073"/>
      </w:tblGrid>
      <w:tr>
        <w:tc>
          <w:tcPr>
            <w:tcW w:w="3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Порядковый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регистрационный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2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Серия 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N диплома</w:t>
            </w:r>
          </w:p>
        </w:tc>
        <w:tc>
          <w:tcPr>
            <w:tcW w:w="1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выдачи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диплома</w:t>
            </w:r>
          </w:p>
        </w:tc>
        <w:tc>
          <w:tcPr>
            <w:tcW w:w="50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окончившего организацию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</w:tr>
      <w:tr>
        <w:tc>
          <w:tcPr>
            <w:tcW w:w="3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Продолжение таблицы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3413"/>
        <w:gridCol w:w="2513"/>
        <w:gridCol w:w="2213"/>
        <w:gridCol w:w="1853"/>
        <w:gridCol w:w="2373"/>
      </w:tblGrid>
      <w:tr>
        <w:tc>
          <w:tcPr>
            <w:tcW w:w="34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специальности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(профессии)</w:t>
            </w:r>
          </w:p>
        </w:tc>
        <w:tc>
          <w:tcPr>
            <w:tcW w:w="2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Присвоена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квалификация</w:t>
            </w:r>
          </w:p>
        </w:tc>
        <w:tc>
          <w:tcPr>
            <w:tcW w:w="22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Дата и N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протокола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заседания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комиссии по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проведению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итоговой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аттестации</w:t>
            </w:r>
          </w:p>
        </w:tc>
        <w:tc>
          <w:tcPr>
            <w:tcW w:w="1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Роспись 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получении</w:t>
            </w:r>
          </w:p>
        </w:tc>
        <w:tc>
          <w:tcPr>
            <w:tcW w:w="23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Подпись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директора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организации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</w:tr>
      <w:tr>
        <w:tc>
          <w:tcPr>
            <w:tcW w:w="34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4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 Примечание: Дипломы, выданные обучающимся, регистрируются в книгах, которые заводятся в каждой организации образования по прилагаемой форме. Книги регистрации выданных дипломов пронумеровываются постранично, прошнуровываются, скрепляются печатью и хранятся у директора организации образования.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right"/>
      </w:pP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 xml:space="preserve">
Приложение 27         </w:t>
      </w:r>
      <w:r>
        <w:br/>
      </w:r>
      <w:r>
        <w:rPr>
          <w:b w:val="false"/>
          <w:i w:val="false"/>
          <w:color w:val="000000"/>
          <w:sz w:val="20"/>
        </w:rPr>
        <w:t>
к приказу Министра образования и</w:t>
      </w:r>
      <w:r>
        <w:br/>
      </w:r>
      <w:r>
        <w:rPr>
          <w:b w:val="false"/>
          <w:i w:val="false"/>
          <w:color w:val="000000"/>
          <w:sz w:val="20"/>
        </w:rPr>
        <w:t xml:space="preserve">
науки Республики Казахстан   </w:t>
      </w:r>
      <w:r>
        <w:br/>
      </w:r>
      <w:r>
        <w:rPr>
          <w:b w:val="false"/>
          <w:i w:val="false"/>
          <w:color w:val="000000"/>
          <w:sz w:val="20"/>
        </w:rPr>
        <w:t xml:space="preserve">
от 14 сентября 2009 г. № 425  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right"/>
      </w:pPr>
      <w:r>
        <w:rPr>
          <w:b w:val="false"/>
          <w:i w:val="false"/>
          <w:color w:val="000000"/>
          <w:sz w:val="20"/>
        </w:rPr>
        <w:t xml:space="preserve">Утверждена          </w:t>
      </w:r>
      <w:r>
        <w:br/>
      </w:r>
      <w:r>
        <w:rPr>
          <w:b w:val="false"/>
          <w:i w:val="false"/>
          <w:color w:val="000000"/>
          <w:sz w:val="20"/>
        </w:rPr>
        <w:t>
приказом Министра образования</w:t>
      </w:r>
      <w:r>
        <w:br/>
      </w:r>
      <w:r>
        <w:rPr>
          <w:b w:val="false"/>
          <w:i w:val="false"/>
          <w:color w:val="000000"/>
          <w:sz w:val="20"/>
        </w:rPr>
        <w:t xml:space="preserve">
и науки Республики Казахстан </w:t>
      </w:r>
      <w:r>
        <w:br/>
      </w:r>
      <w:r>
        <w:rPr>
          <w:b w:val="false"/>
          <w:i w:val="false"/>
          <w:color w:val="000000"/>
          <w:sz w:val="20"/>
        </w:rPr>
        <w:t>
от 23 октября 2007 года № 502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right"/>
      </w:pPr>
      <w:r>
        <w:rPr>
          <w:b/>
          <w:i w:val="false"/>
          <w:color w:val="000000"/>
          <w:sz w:val="20"/>
        </w:rPr>
        <w:t>Форма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  </w:t>
      </w:r>
      <w:r>
        <w:rPr>
          <w:b/>
          <w:i w:val="false"/>
          <w:color w:val="000080"/>
          <w:sz w:val="20"/>
        </w:rPr>
        <w:t>Министерство образования и науки Республики Казахстан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         </w:t>
      </w:r>
      <w:r>
        <w:rPr>
          <w:b/>
          <w:i w:val="false"/>
          <w:color w:val="000080"/>
          <w:sz w:val="20"/>
        </w:rPr>
        <w:t>Книга выдачи дубликатов дипломов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      </w:t>
      </w:r>
      <w:r>
        <w:rPr>
          <w:b w:val="false"/>
          <w:i w:val="false"/>
          <w:color w:val="000000"/>
          <w:sz w:val="20"/>
          <w:u w:val="single"/>
        </w:rPr>
        <w:t>Полное наименование организации технического и</w:t>
      </w:r>
      <w:r>
        <w:br/>
      </w:r>
      <w:r>
        <w:rPr>
          <w:b w:val="false"/>
          <w:i w:val="false"/>
          <w:color w:val="000000"/>
          <w:sz w:val="20"/>
        </w:rPr>
        <w:t>
      </w:t>
      </w:r>
      <w:r>
        <w:rPr>
          <w:b w:val="false"/>
          <w:i w:val="false"/>
          <w:color w:val="000000"/>
          <w:sz w:val="20"/>
          <w:u w:val="single"/>
        </w:rPr>
        <w:t>профессионального образования</w:t>
      </w:r>
      <w:r>
        <w:rPr>
          <w:b w:val="false"/>
          <w:i w:val="false"/>
          <w:color w:val="000000"/>
          <w:sz w:val="20"/>
        </w:rPr>
        <w:t xml:space="preserve">, </w:t>
      </w:r>
      <w:r>
        <w:rPr>
          <w:b w:val="false"/>
          <w:i w:val="false"/>
          <w:color w:val="000000"/>
          <w:sz w:val="20"/>
          <w:u w:val="single"/>
        </w:rPr>
        <w:t>послесреднего образования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 xml:space="preserve">      ______________ </w:t>
      </w:r>
      <w:r>
        <w:rPr>
          <w:b w:val="false"/>
          <w:i w:val="false"/>
          <w:color w:val="000000"/>
          <w:sz w:val="20"/>
          <w:u w:val="single"/>
        </w:rPr>
        <w:t>форма обучения</w:t>
      </w:r>
      <w:r>
        <w:br/>
      </w:r>
      <w:r>
        <w:rPr>
          <w:b w:val="false"/>
          <w:i w:val="false"/>
          <w:color w:val="000000"/>
          <w:sz w:val="20"/>
        </w:rPr>
        <w:t>
      Начата ______________________</w:t>
      </w:r>
      <w:r>
        <w:br/>
      </w:r>
      <w:r>
        <w:rPr>
          <w:b w:val="false"/>
          <w:i w:val="false"/>
          <w:color w:val="000000"/>
          <w:sz w:val="20"/>
        </w:rPr>
        <w:t>
      Окончена ____________________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2653"/>
        <w:gridCol w:w="1913"/>
        <w:gridCol w:w="2873"/>
        <w:gridCol w:w="5033"/>
      </w:tblGrid>
      <w:tr>
        <w:tc>
          <w:tcPr>
            <w:tcW w:w="2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Порядковый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регистрацион-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ный номер</w:t>
            </w:r>
          </w:p>
        </w:tc>
        <w:tc>
          <w:tcPr>
            <w:tcW w:w="1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Серия и N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диплома</w:t>
            </w:r>
          </w:p>
        </w:tc>
        <w:tc>
          <w:tcPr>
            <w:tcW w:w="28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Дата выдачи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диплома</w:t>
            </w:r>
          </w:p>
        </w:tc>
        <w:tc>
          <w:tcPr>
            <w:tcW w:w="5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окончившего организацию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</w:tr>
      <w:tr>
        <w:tc>
          <w:tcPr>
            <w:tcW w:w="2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Продолжение таблицы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2713"/>
        <w:gridCol w:w="2413"/>
        <w:gridCol w:w="3013"/>
        <w:gridCol w:w="1853"/>
        <w:gridCol w:w="2493"/>
      </w:tblGrid>
      <w:tr>
        <w:tc>
          <w:tcPr>
            <w:tcW w:w="27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специальности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(профессии)</w:t>
            </w:r>
          </w:p>
        </w:tc>
        <w:tc>
          <w:tcPr>
            <w:tcW w:w="24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Присвоена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квалификация</w:t>
            </w:r>
          </w:p>
        </w:tc>
        <w:tc>
          <w:tcPr>
            <w:tcW w:w="3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Дата и N прото-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кола заседания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комиссии по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проведению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итоговой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аттестации</w:t>
            </w:r>
          </w:p>
        </w:tc>
        <w:tc>
          <w:tcPr>
            <w:tcW w:w="1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Роспись 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получении</w:t>
            </w:r>
          </w:p>
        </w:tc>
        <w:tc>
          <w:tcPr>
            <w:tcW w:w="24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Подпись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директора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организации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</w:tr>
      <w:tr>
        <w:tc>
          <w:tcPr>
            <w:tcW w:w="27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7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right"/>
      </w:pP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 xml:space="preserve">
Приложение 28         </w:t>
      </w:r>
      <w:r>
        <w:br/>
      </w:r>
      <w:r>
        <w:rPr>
          <w:b w:val="false"/>
          <w:i w:val="false"/>
          <w:color w:val="000000"/>
          <w:sz w:val="20"/>
        </w:rPr>
        <w:t>
к приказу Министра образования и</w:t>
      </w:r>
      <w:r>
        <w:br/>
      </w:r>
      <w:r>
        <w:rPr>
          <w:b w:val="false"/>
          <w:i w:val="false"/>
          <w:color w:val="000000"/>
          <w:sz w:val="20"/>
        </w:rPr>
        <w:t xml:space="preserve">
науки Республики Казахстан   </w:t>
      </w:r>
      <w:r>
        <w:br/>
      </w:r>
      <w:r>
        <w:rPr>
          <w:b w:val="false"/>
          <w:i w:val="false"/>
          <w:color w:val="000000"/>
          <w:sz w:val="20"/>
        </w:rPr>
        <w:t xml:space="preserve">
от 14 сентября 2009 г. № 425  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right"/>
      </w:pPr>
      <w:r>
        <w:rPr>
          <w:b w:val="false"/>
          <w:i w:val="false"/>
          <w:color w:val="000000"/>
          <w:sz w:val="20"/>
        </w:rPr>
        <w:t xml:space="preserve">Утверждена          </w:t>
      </w:r>
      <w:r>
        <w:br/>
      </w:r>
      <w:r>
        <w:rPr>
          <w:b w:val="false"/>
          <w:i w:val="false"/>
          <w:color w:val="000000"/>
          <w:sz w:val="20"/>
        </w:rPr>
        <w:t>
приказом Министра образования</w:t>
      </w:r>
      <w:r>
        <w:br/>
      </w:r>
      <w:r>
        <w:rPr>
          <w:b w:val="false"/>
          <w:i w:val="false"/>
          <w:color w:val="000000"/>
          <w:sz w:val="20"/>
        </w:rPr>
        <w:t xml:space="preserve">
и науки Республики Казахстан </w:t>
      </w:r>
      <w:r>
        <w:br/>
      </w:r>
      <w:r>
        <w:rPr>
          <w:b w:val="false"/>
          <w:i w:val="false"/>
          <w:color w:val="000000"/>
          <w:sz w:val="20"/>
        </w:rPr>
        <w:t>
от 23 октября 2007 года № 502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right"/>
      </w:pPr>
      <w:r>
        <w:rPr>
          <w:b/>
          <w:i w:val="false"/>
          <w:color w:val="000000"/>
          <w:sz w:val="20"/>
        </w:rPr>
        <w:t>Форма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both"/>
      </w:pPr>
      <w:r>
        <w:rPr>
          <w:b w:val="false"/>
          <w:i w:val="false"/>
          <w:color w:val="000000"/>
          <w:sz w:val="20"/>
        </w:rPr>
        <w:t>      </w:t>
      </w:r>
      <w:r>
        <w:rPr>
          <w:b/>
          <w:i w:val="false"/>
          <w:color w:val="000080"/>
          <w:sz w:val="20"/>
        </w:rPr>
        <w:t>Министерство образования и науки Республики Казахстан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         </w:t>
      </w:r>
      <w:r>
        <w:rPr>
          <w:b/>
          <w:i w:val="false"/>
          <w:color w:val="000080"/>
          <w:sz w:val="20"/>
        </w:rPr>
        <w:t>Книга выдачи академической справки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         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              (наименование организации образования)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 Начата ___________________</w:t>
      </w:r>
      <w:r>
        <w:br/>
      </w:r>
      <w:r>
        <w:rPr>
          <w:b w:val="false"/>
          <w:i w:val="false"/>
          <w:color w:val="000000"/>
          <w:sz w:val="20"/>
        </w:rPr>
        <w:t>
      Окончена _________________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3053"/>
        <w:gridCol w:w="2093"/>
        <w:gridCol w:w="2693"/>
        <w:gridCol w:w="2333"/>
        <w:gridCol w:w="2173"/>
      </w:tblGrid>
      <w:tr>
        <w:tc>
          <w:tcPr>
            <w:tcW w:w="30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Порядковый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регистрационный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2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Фамилия,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имя,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отчество</w:t>
            </w:r>
          </w:p>
        </w:tc>
        <w:tc>
          <w:tcPr>
            <w:tcW w:w="26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справки</w:t>
            </w:r>
          </w:p>
        </w:tc>
        <w:tc>
          <w:tcPr>
            <w:tcW w:w="23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Дата выдачи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справки</w:t>
            </w:r>
          </w:p>
        </w:tc>
        <w:tc>
          <w:tcPr>
            <w:tcW w:w="2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Роспись 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получении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справки</w:t>
            </w:r>
          </w:p>
        </w:tc>
      </w:tr>
      <w:tr>
        <w:tc>
          <w:tcPr>
            <w:tcW w:w="30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0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right"/>
      </w:pP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 xml:space="preserve">
Приложение 29         </w:t>
      </w:r>
      <w:r>
        <w:br/>
      </w:r>
      <w:r>
        <w:rPr>
          <w:b w:val="false"/>
          <w:i w:val="false"/>
          <w:color w:val="000000"/>
          <w:sz w:val="20"/>
        </w:rPr>
        <w:t>
к приказу Министра образования и</w:t>
      </w:r>
      <w:r>
        <w:br/>
      </w:r>
      <w:r>
        <w:rPr>
          <w:b w:val="false"/>
          <w:i w:val="false"/>
          <w:color w:val="000000"/>
          <w:sz w:val="20"/>
        </w:rPr>
        <w:t xml:space="preserve">
науки Республики Казахстан   </w:t>
      </w:r>
      <w:r>
        <w:br/>
      </w:r>
      <w:r>
        <w:rPr>
          <w:b w:val="false"/>
          <w:i w:val="false"/>
          <w:color w:val="000000"/>
          <w:sz w:val="20"/>
        </w:rPr>
        <w:t xml:space="preserve">
от 14 сентября 2009 г. № 425  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right"/>
      </w:pPr>
      <w:r>
        <w:rPr>
          <w:b w:val="false"/>
          <w:i w:val="false"/>
          <w:color w:val="000000"/>
          <w:sz w:val="20"/>
        </w:rPr>
        <w:t xml:space="preserve">Утверждена          </w:t>
      </w:r>
      <w:r>
        <w:br/>
      </w:r>
      <w:r>
        <w:rPr>
          <w:b w:val="false"/>
          <w:i w:val="false"/>
          <w:color w:val="000000"/>
          <w:sz w:val="20"/>
        </w:rPr>
        <w:t>
приказом Министра образования</w:t>
      </w:r>
      <w:r>
        <w:br/>
      </w:r>
      <w:r>
        <w:rPr>
          <w:b w:val="false"/>
          <w:i w:val="false"/>
          <w:color w:val="000000"/>
          <w:sz w:val="20"/>
        </w:rPr>
        <w:t xml:space="preserve">
и науки Республики Казахстан </w:t>
      </w:r>
      <w:r>
        <w:br/>
      </w:r>
      <w:r>
        <w:rPr>
          <w:b w:val="false"/>
          <w:i w:val="false"/>
          <w:color w:val="000000"/>
          <w:sz w:val="20"/>
        </w:rPr>
        <w:t>
от 23 октября 2007 года № 502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right"/>
      </w:pPr>
      <w:r>
        <w:rPr>
          <w:b/>
          <w:i w:val="false"/>
          <w:color w:val="000000"/>
          <w:sz w:val="20"/>
        </w:rPr>
        <w:t>Форма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  </w:t>
      </w:r>
      <w:r>
        <w:rPr>
          <w:b/>
          <w:i w:val="false"/>
          <w:color w:val="000080"/>
          <w:sz w:val="20"/>
        </w:rPr>
        <w:t>Министерство образования и науки Республики Казахстан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                   </w:t>
      </w:r>
      <w:r>
        <w:rPr>
          <w:b/>
          <w:i w:val="false"/>
          <w:color w:val="000080"/>
          <w:sz w:val="20"/>
        </w:rPr>
        <w:t>Поименная книга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Обучающихся 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       (наименование организации технического и профессионального</w:t>
      </w:r>
      <w:r>
        <w:br/>
      </w:r>
      <w:r>
        <w:rPr>
          <w:b w:val="false"/>
          <w:i w:val="false"/>
          <w:color w:val="000000"/>
          <w:sz w:val="20"/>
        </w:rPr>
        <w:t>
                         образования)</w:t>
      </w:r>
      <w:r>
        <w:br/>
      </w:r>
      <w:r>
        <w:rPr>
          <w:b w:val="false"/>
          <w:i w:val="false"/>
          <w:color w:val="000000"/>
          <w:sz w:val="20"/>
        </w:rPr>
        <w:t>
_________________________________________________________________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            Начата 20___ г.</w:t>
      </w:r>
      <w:r>
        <w:br/>
      </w:r>
      <w:r>
        <w:rPr>
          <w:b w:val="false"/>
          <w:i w:val="false"/>
          <w:color w:val="000000"/>
          <w:sz w:val="20"/>
        </w:rPr>
        <w:t>
            Окончена 20___ г.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1913"/>
        <w:gridCol w:w="2293"/>
        <w:gridCol w:w="2013"/>
        <w:gridCol w:w="1693"/>
        <w:gridCol w:w="673"/>
        <w:gridCol w:w="1813"/>
        <w:gridCol w:w="2873"/>
      </w:tblGrid>
      <w:tr>
        <w:tc>
          <w:tcPr>
            <w:tcW w:w="1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N по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поимен-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ной книге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обучаю-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щихся</w:t>
            </w:r>
          </w:p>
        </w:tc>
        <w:tc>
          <w:tcPr>
            <w:tcW w:w="22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N по книге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приказов 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контингенте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обучающихся</w:t>
            </w:r>
          </w:p>
        </w:tc>
        <w:tc>
          <w:tcPr>
            <w:tcW w:w="2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Фамилия,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имя 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отчество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обучаю-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щихся</w:t>
            </w:r>
          </w:p>
        </w:tc>
        <w:tc>
          <w:tcPr>
            <w:tcW w:w="16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рождения</w:t>
            </w:r>
          </w:p>
        </w:tc>
        <w:tc>
          <w:tcPr>
            <w:tcW w:w="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Пол</w:t>
            </w:r>
          </w:p>
        </w:tc>
        <w:tc>
          <w:tcPr>
            <w:tcW w:w="18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Нацио-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нальность</w:t>
            </w:r>
          </w:p>
        </w:tc>
        <w:tc>
          <w:tcPr>
            <w:tcW w:w="28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Домашний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адрес (место-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жительство до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поступления)</w:t>
            </w:r>
          </w:p>
        </w:tc>
      </w:tr>
      <w:tr>
        <w:tc>
          <w:tcPr>
            <w:tcW w:w="1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c>
          <w:tcPr>
            <w:tcW w:w="1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Продолжение таблицы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2373"/>
        <w:gridCol w:w="1833"/>
        <w:gridCol w:w="1693"/>
        <w:gridCol w:w="2713"/>
        <w:gridCol w:w="2293"/>
        <w:gridCol w:w="2353"/>
      </w:tblGrid>
      <w:tr>
        <w:tc>
          <w:tcPr>
            <w:tcW w:w="23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зачисления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в органи-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зацию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Какой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профессии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обучается</w:t>
            </w:r>
          </w:p>
        </w:tc>
        <w:tc>
          <w:tcPr>
            <w:tcW w:w="16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27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Дата и N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приказа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организации 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выпуске или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отчислении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обучающихся</w:t>
            </w:r>
          </w:p>
        </w:tc>
        <w:tc>
          <w:tcPr>
            <w:tcW w:w="22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Присвоенная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квалификация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(разряд,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класс,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категория)</w:t>
            </w:r>
          </w:p>
        </w:tc>
        <w:tc>
          <w:tcPr>
            <w:tcW w:w="23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ние доку-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мента об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окончании</w:t>
            </w:r>
          </w:p>
        </w:tc>
      </w:tr>
      <w:tr>
        <w:tc>
          <w:tcPr>
            <w:tcW w:w="23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c>
          <w:tcPr>
            <w:tcW w:w="23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3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3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Продолжение таблицы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4053"/>
        <w:gridCol w:w="4233"/>
        <w:gridCol w:w="3213"/>
        <w:gridCol w:w="1653"/>
      </w:tblGrid>
      <w:tr>
        <w:tc>
          <w:tcPr>
            <w:tcW w:w="40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Награды и поощрения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за время обучения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(дипломы с отличием)</w:t>
            </w:r>
          </w:p>
        </w:tc>
        <w:tc>
          <w:tcPr>
            <w:tcW w:w="42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Предприятие, на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которое направлен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выпускник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(местонахождение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предприятия)</w:t>
            </w:r>
          </w:p>
        </w:tc>
        <w:tc>
          <w:tcPr>
            <w:tcW w:w="32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Дата и N приказа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предприятия 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приеме на работу</w:t>
            </w:r>
          </w:p>
        </w:tc>
        <w:tc>
          <w:tcPr>
            <w:tcW w:w="1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Разные отметки</w:t>
            </w:r>
          </w:p>
        </w:tc>
      </w:tr>
      <w:tr>
        <w:tc>
          <w:tcPr>
            <w:tcW w:w="40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2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c>
          <w:tcPr>
            <w:tcW w:w="40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Примечание: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1. Поименная книга обучающихся является основным документом учета личного состава обучающихся. Поименная книга обучающихся служит основанием к составлению статистической и финансовой отчетностей по контингенту обучающихся.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2. Поименная книга обучающихся ведется заместителем директора по учебно-производственной работе под контролем руководителя организации образования.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3. Поименная книга обучающихся должна быть прошнурована, пронумерована, скреплена печатью и подписью руководителя.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4. Поименная книга обучающихся хранится постоянно в организации образования.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5. Поименная книга обучающихся заполняется строго в соответствии с приказами.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6. Для контингентов обучающихся очного и вечернего отделений ведутся отдельные Поименные книги обучающихся.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7. По окончании приема обучающихся подводится черта и делается запись:</w:t>
      </w:r>
      <w:r>
        <w:br/>
      </w:r>
      <w:r>
        <w:rPr>
          <w:b w:val="false"/>
          <w:i w:val="false"/>
          <w:color w:val="000000"/>
          <w:sz w:val="20"/>
        </w:rPr>
        <w:t>
      "Зачислено ___________ 20__ г. ___________ (прописью) человек обучающихся, которая скрепляется подписями директора, заместителя директора по учебно-производственной работе и бухгалтера организации образования и печатью.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8. Поименные книги обучающихся должны заполняться четко, аккуратно, без подчисток и помарок; допущенные ошибки должны исправляться путем перечеркивания ошибочной записи и надписи исправления с пояснением за подписью директора и бухгалтера.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9. Разделение Поименных книг на обучающихся на части, пропуски страниц и строк, в т.ч. и между последней фамилией зачисленного и итоговой чертой запрещается.</w:t>
      </w:r>
      <w:r>
        <w:br/>
      </w:r>
      <w:r>
        <w:rPr>
          <w:b w:val="false"/>
          <w:i w:val="false"/>
          <w:color w:val="000000"/>
          <w:sz w:val="20"/>
        </w:rPr>
        <w:t>
      Для записи каждого обучающегося в книгах отводится две строки.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right"/>
      </w:pP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 xml:space="preserve">
Приложение 30         </w:t>
      </w:r>
      <w:r>
        <w:br/>
      </w:r>
      <w:r>
        <w:rPr>
          <w:b w:val="false"/>
          <w:i w:val="false"/>
          <w:color w:val="000000"/>
          <w:sz w:val="20"/>
        </w:rPr>
        <w:t>
к приказу Министра образования и</w:t>
      </w:r>
      <w:r>
        <w:br/>
      </w:r>
      <w:r>
        <w:rPr>
          <w:b w:val="false"/>
          <w:i w:val="false"/>
          <w:color w:val="000000"/>
          <w:sz w:val="20"/>
        </w:rPr>
        <w:t xml:space="preserve">
науки Республики Казахстан   </w:t>
      </w:r>
      <w:r>
        <w:br/>
      </w:r>
      <w:r>
        <w:rPr>
          <w:b w:val="false"/>
          <w:i w:val="false"/>
          <w:color w:val="000000"/>
          <w:sz w:val="20"/>
        </w:rPr>
        <w:t xml:space="preserve">
от 14 сентября 2009 г. № 425  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right"/>
      </w:pPr>
      <w:r>
        <w:rPr>
          <w:b w:val="false"/>
          <w:i w:val="false"/>
          <w:color w:val="000000"/>
          <w:sz w:val="20"/>
        </w:rPr>
        <w:t xml:space="preserve">Утверждена          </w:t>
      </w:r>
      <w:r>
        <w:br/>
      </w:r>
      <w:r>
        <w:rPr>
          <w:b w:val="false"/>
          <w:i w:val="false"/>
          <w:color w:val="000000"/>
          <w:sz w:val="20"/>
        </w:rPr>
        <w:t>
приказом Министра образования</w:t>
      </w:r>
      <w:r>
        <w:br/>
      </w:r>
      <w:r>
        <w:rPr>
          <w:b w:val="false"/>
          <w:i w:val="false"/>
          <w:color w:val="000000"/>
          <w:sz w:val="20"/>
        </w:rPr>
        <w:t xml:space="preserve">
и науки Республики Казахстан </w:t>
      </w:r>
      <w:r>
        <w:br/>
      </w:r>
      <w:r>
        <w:rPr>
          <w:b w:val="false"/>
          <w:i w:val="false"/>
          <w:color w:val="000000"/>
          <w:sz w:val="20"/>
        </w:rPr>
        <w:t>
от 23 октября 2007 года № 502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right"/>
      </w:pPr>
      <w:r>
        <w:rPr>
          <w:b/>
          <w:i w:val="false"/>
          <w:color w:val="000000"/>
          <w:sz w:val="20"/>
        </w:rPr>
        <w:t>Форма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  </w:t>
      </w:r>
      <w:r>
        <w:rPr>
          <w:b/>
          <w:i w:val="false"/>
          <w:color w:val="000080"/>
          <w:sz w:val="20"/>
        </w:rPr>
        <w:t>Министерство образования и науки Республики Казахстан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              </w:t>
      </w:r>
      <w:r>
        <w:rPr>
          <w:b/>
          <w:i w:val="false"/>
          <w:color w:val="000080"/>
          <w:sz w:val="20"/>
        </w:rPr>
        <w:t>Алфавитная книга обучающихся</w:t>
      </w:r>
      <w:r>
        <w:br/>
      </w:r>
      <w:r>
        <w:rPr>
          <w:b w:val="false"/>
          <w:i w:val="false"/>
          <w:color w:val="000000"/>
          <w:sz w:val="20"/>
        </w:rPr>
        <w:t>
      </w:t>
      </w:r>
      <w:r>
        <w:rPr>
          <w:b/>
          <w:i w:val="false"/>
          <w:color w:val="000080"/>
          <w:sz w:val="20"/>
        </w:rPr>
        <w:t>(для ведения учета обучающихся организаций послесреднего</w:t>
      </w:r>
      <w:r>
        <w:br/>
      </w:r>
      <w:r>
        <w:rPr>
          <w:b w:val="false"/>
          <w:i w:val="false"/>
          <w:color w:val="000000"/>
          <w:sz w:val="20"/>
        </w:rPr>
        <w:t>
                           </w:t>
      </w:r>
      <w:r>
        <w:rPr>
          <w:b/>
          <w:i w:val="false"/>
          <w:color w:val="000080"/>
          <w:sz w:val="20"/>
        </w:rPr>
        <w:t>образования)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      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               (Наименование организации образования)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433"/>
        <w:gridCol w:w="1693"/>
        <w:gridCol w:w="773"/>
        <w:gridCol w:w="1733"/>
        <w:gridCol w:w="2573"/>
        <w:gridCol w:w="2753"/>
        <w:gridCol w:w="1733"/>
        <w:gridCol w:w="1593"/>
      </w:tblGrid>
      <w:tr>
        <w:tc>
          <w:tcPr>
            <w:tcW w:w="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пп</w:t>
            </w:r>
          </w:p>
        </w:tc>
        <w:tc>
          <w:tcPr>
            <w:tcW w:w="16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Фамилия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имя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отчество</w:t>
            </w:r>
          </w:p>
        </w:tc>
        <w:tc>
          <w:tcPr>
            <w:tcW w:w="7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Пол</w:t>
            </w:r>
          </w:p>
        </w:tc>
        <w:tc>
          <w:tcPr>
            <w:tcW w:w="1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рождения</w:t>
            </w:r>
          </w:p>
        </w:tc>
        <w:tc>
          <w:tcPr>
            <w:tcW w:w="2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поступления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год месяц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число 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номер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приказа 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зачислении</w:t>
            </w:r>
          </w:p>
        </w:tc>
        <w:tc>
          <w:tcPr>
            <w:tcW w:w="0" w:type="auto"/>
            <w:gridSpan w:val="3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Выбыл</w:t>
            </w:r>
          </w:p>
        </w:tc>
      </w:tr>
      <w:tr>
        <w:tc>
          <w:tcPr>
            <w:tcW w:w="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Дата и номер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приказа 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выбытии</w:t>
            </w:r>
          </w:p>
        </w:tc>
        <w:tc>
          <w:tcPr>
            <w:tcW w:w="1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С какого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курса</w:t>
            </w:r>
          </w:p>
        </w:tc>
        <w:tc>
          <w:tcPr>
            <w:tcW w:w="15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Причина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выбытия</w:t>
            </w:r>
          </w:p>
        </w:tc>
      </w:tr>
      <w:tr>
        <w:tc>
          <w:tcPr>
            <w:tcW w:w="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Продолжение таблицы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6853"/>
        <w:gridCol w:w="6473"/>
      </w:tblGrid>
      <w:tr>
        <w:tc>
          <w:tcPr>
            <w:tcW w:w="6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Наименование специальности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(профессии) и квалификации (при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окончании организации образования)</w:t>
            </w:r>
          </w:p>
        </w:tc>
        <w:tc>
          <w:tcPr>
            <w:tcW w:w="6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Номер протокола и дата заседания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комиссии по проведению итоговой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аттестации</w:t>
            </w:r>
          </w:p>
        </w:tc>
      </w:tr>
      <w:tr>
        <w:tc>
          <w:tcPr>
            <w:tcW w:w="6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6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6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  </w:t>
      </w:r>
      <w:r>
        <w:rPr>
          <w:b w:val="false"/>
          <w:i/>
          <w:color w:val="000000"/>
          <w:sz w:val="20"/>
        </w:rPr>
        <w:t>Примечание</w:t>
      </w:r>
      <w:r>
        <w:rPr>
          <w:b w:val="false"/>
          <w:i w:val="false"/>
          <w:color w:val="000000"/>
          <w:sz w:val="20"/>
        </w:rPr>
        <w:t>: В пределах каждой буквы алфавита ведется своя порядковая нумерация.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1. В каждой организации технического и профессионального образования, послесреднего образования в обязательном порядке ведется алфавитная (поименная) книга обучающегося (отдельно по очной и заочной форме обучения) по прилагаемой форме (приложение N 10). В нее записываются в алфавитном порядке все обучающиеся, зачисленные в организацию образования.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2. Для каждой буквы алфавита в данной книге отводится несколько страниц: в пределах каждой буквы ведется своя порядковая нумерация.</w:t>
      </w:r>
      <w:r>
        <w:br/>
      </w:r>
      <w:r>
        <w:rPr>
          <w:b w:val="false"/>
          <w:i w:val="false"/>
          <w:color w:val="000000"/>
          <w:sz w:val="20"/>
        </w:rPr>
        <w:t>
      Порядковый номер записи обучающегося в алфавитной книге одновременно является порядковым номером личного дела обучающегося (например, личное дело N а-5, в-16 и т.д.).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3. В алфавитную (поименную) книгу вносятся все обучающиеся, независимо от того, когда они поступили в организацию образования - в начале или в середине учебного года.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При отчислении обучающегося до окончания обучения в данном учебном заведении в алфавитной (поименной) книге записываются дата и причина выбытия.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4. Алфавитная (поименная) книга обучающихся оформляется с расчетом на несколько лет (не менее чем на 10 лет). Она должна быть прошнурована, пронумерована и скреплена печатью организации образования. Алфавитная книга должна храниться у директора и в архив не сдается. При смене директора она передается по акту.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5. Ведение записей в алфавитной (поименной) книге и ведение личных дел обучающихся возлагается приказом на одного из сотрудников организации образования.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right"/>
      </w:pP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 xml:space="preserve">
Приложение 31         </w:t>
      </w:r>
      <w:r>
        <w:br/>
      </w:r>
      <w:r>
        <w:rPr>
          <w:b w:val="false"/>
          <w:i w:val="false"/>
          <w:color w:val="000000"/>
          <w:sz w:val="20"/>
        </w:rPr>
        <w:t>
к приказу Министра образования и</w:t>
      </w:r>
      <w:r>
        <w:br/>
      </w:r>
      <w:r>
        <w:rPr>
          <w:b w:val="false"/>
          <w:i w:val="false"/>
          <w:color w:val="000000"/>
          <w:sz w:val="20"/>
        </w:rPr>
        <w:t xml:space="preserve">
науки Республики Казахстан   </w:t>
      </w:r>
      <w:r>
        <w:br/>
      </w:r>
      <w:r>
        <w:rPr>
          <w:b w:val="false"/>
          <w:i w:val="false"/>
          <w:color w:val="000000"/>
          <w:sz w:val="20"/>
        </w:rPr>
        <w:t xml:space="preserve">
от 14 сентября 2009 г. № 425  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right"/>
      </w:pPr>
      <w:r>
        <w:rPr>
          <w:b w:val="false"/>
          <w:i w:val="false"/>
          <w:color w:val="000000"/>
          <w:sz w:val="20"/>
        </w:rPr>
        <w:t xml:space="preserve">Утверждена          </w:t>
      </w:r>
      <w:r>
        <w:br/>
      </w:r>
      <w:r>
        <w:rPr>
          <w:b w:val="false"/>
          <w:i w:val="false"/>
          <w:color w:val="000000"/>
          <w:sz w:val="20"/>
        </w:rPr>
        <w:t>
приказом Министра образования</w:t>
      </w:r>
      <w:r>
        <w:br/>
      </w:r>
      <w:r>
        <w:rPr>
          <w:b w:val="false"/>
          <w:i w:val="false"/>
          <w:color w:val="000000"/>
          <w:sz w:val="20"/>
        </w:rPr>
        <w:t xml:space="preserve">
и науки Республики Казахстан </w:t>
      </w:r>
      <w:r>
        <w:br/>
      </w:r>
      <w:r>
        <w:rPr>
          <w:b w:val="false"/>
          <w:i w:val="false"/>
          <w:color w:val="000000"/>
          <w:sz w:val="20"/>
        </w:rPr>
        <w:t>
от 23 октября 2007 года № 502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right"/>
      </w:pPr>
      <w:r>
        <w:rPr>
          <w:b/>
          <w:i w:val="false"/>
          <w:color w:val="000000"/>
          <w:sz w:val="20"/>
        </w:rPr>
        <w:t>Форма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  </w:t>
      </w:r>
      <w:r>
        <w:rPr>
          <w:b/>
          <w:i w:val="false"/>
          <w:color w:val="000080"/>
          <w:sz w:val="20"/>
        </w:rPr>
        <w:t>Министерство образования и науки Республики Казахстан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  </w:t>
      </w:r>
      <w:r>
        <w:rPr>
          <w:b/>
          <w:i w:val="false"/>
          <w:color w:val="000080"/>
          <w:sz w:val="20"/>
        </w:rPr>
        <w:t>Протоколы заседаний комиссий по проведению итоговой</w:t>
      </w:r>
      <w:r>
        <w:br/>
      </w:r>
      <w:r>
        <w:rPr>
          <w:b w:val="false"/>
          <w:i w:val="false"/>
          <w:color w:val="000000"/>
          <w:sz w:val="20"/>
        </w:rPr>
        <w:t>
                      </w:t>
      </w:r>
      <w:r>
        <w:rPr>
          <w:b/>
          <w:i w:val="false"/>
          <w:color w:val="000080"/>
          <w:sz w:val="20"/>
        </w:rPr>
        <w:t>аттестации обучающихся</w:t>
      </w:r>
      <w:r>
        <w:br/>
      </w:r>
      <w:r>
        <w:rPr>
          <w:b w:val="false"/>
          <w:i w:val="false"/>
          <w:color w:val="000000"/>
          <w:sz w:val="20"/>
        </w:rPr>
        <w:t>
       </w:t>
      </w:r>
      <w:r>
        <w:rPr>
          <w:b/>
          <w:i w:val="false"/>
          <w:color w:val="000080"/>
          <w:sz w:val="20"/>
        </w:rPr>
        <w:t>Протокол заседания комиссии по проведению итоговой</w:t>
      </w:r>
      <w:r>
        <w:br/>
      </w:r>
      <w:r>
        <w:rPr>
          <w:b w:val="false"/>
          <w:i w:val="false"/>
          <w:color w:val="000000"/>
          <w:sz w:val="20"/>
        </w:rPr>
        <w:t>
       </w:t>
      </w:r>
      <w:r>
        <w:rPr>
          <w:b/>
          <w:i w:val="false"/>
          <w:color w:val="000080"/>
          <w:sz w:val="20"/>
        </w:rPr>
        <w:t>аттестации обучающихся о сдаче экзаменов итоговой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                    </w:t>
      </w:r>
      <w:r>
        <w:rPr>
          <w:b/>
          <w:i w:val="false"/>
          <w:color w:val="000080"/>
          <w:sz w:val="20"/>
        </w:rPr>
        <w:t>аттестации (индивидуальный)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Протокол N __________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 заседания комиссии по проведению итоговой аттестации</w:t>
      </w:r>
      <w:r>
        <w:br/>
      </w:r>
      <w:r>
        <w:rPr>
          <w:b w:val="false"/>
          <w:i w:val="false"/>
          <w:color w:val="000000"/>
          <w:sz w:val="20"/>
        </w:rPr>
        <w:t>
обучающихся о сдаче экзаменов итоговой аттестации</w:t>
      </w:r>
      <w:r>
        <w:br/>
      </w:r>
      <w:r>
        <w:rPr>
          <w:b w:val="false"/>
          <w:i w:val="false"/>
          <w:color w:val="000000"/>
          <w:sz w:val="20"/>
        </w:rPr>
        <w:t>
"__"____________ 20___ г. с _____ час.__ мин. до ____ час. ____ мин.</w:t>
      </w:r>
      <w:r>
        <w:br/>
      </w:r>
      <w:r>
        <w:rPr>
          <w:b w:val="false"/>
          <w:i w:val="false"/>
          <w:color w:val="000000"/>
          <w:sz w:val="20"/>
        </w:rPr>
        <w:t>
Присутствовали:</w:t>
      </w:r>
      <w:r>
        <w:br/>
      </w:r>
      <w:r>
        <w:rPr>
          <w:b w:val="false"/>
          <w:i w:val="false"/>
          <w:color w:val="000000"/>
          <w:sz w:val="20"/>
        </w:rPr>
        <w:t>
Председатель комиссии по проведению итоговой аттестации обучающихся:</w:t>
      </w:r>
      <w:r>
        <w:br/>
      </w:r>
      <w:r>
        <w:rPr>
          <w:b w:val="false"/>
          <w:i w:val="false"/>
          <w:color w:val="000000"/>
          <w:sz w:val="20"/>
        </w:rPr>
        <w:t>
_____________________________________________________________________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_____________________________________________________________________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Члены комиссии:</w:t>
      </w:r>
      <w:r>
        <w:br/>
      </w:r>
      <w:r>
        <w:rPr>
          <w:b w:val="false"/>
          <w:i w:val="false"/>
          <w:color w:val="000000"/>
          <w:sz w:val="20"/>
        </w:rPr>
        <w:t>
_____________________________________________________________________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_____________________________________________________________________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_____________________________________________________________________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_____________________________________________________________________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_____________________________________________________________________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О сдаче итоговой аттестации по дисциплинам:</w:t>
      </w:r>
      <w:r>
        <w:br/>
      </w:r>
      <w:r>
        <w:rPr>
          <w:b w:val="false"/>
          <w:i w:val="false"/>
          <w:color w:val="000000"/>
          <w:sz w:val="20"/>
        </w:rPr>
        <w:t>
_____________________________________________________________________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_____________________________________________________________________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_____________________________________________________________________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Экзаменуется</w:t>
      </w:r>
      <w:r>
        <w:br/>
      </w:r>
      <w:r>
        <w:rPr>
          <w:b w:val="false"/>
          <w:i w:val="false"/>
          <w:color w:val="000000"/>
          <w:sz w:val="20"/>
        </w:rPr>
        <w:t>
обучающийся:_________________________________________________________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Вопросы:_____________________________________________________________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1. __________________________________________________________________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_____________________________________________________________________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_____________________________________________________________________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2. __________________________________________________________________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_____________________________________________________________________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      (фамилия, имя, отчество)</w:t>
      </w:r>
      <w:r>
        <w:br/>
      </w:r>
      <w:r>
        <w:rPr>
          <w:b w:val="false"/>
          <w:i w:val="false"/>
          <w:color w:val="000000"/>
          <w:sz w:val="20"/>
        </w:rPr>
        <w:t>
сдал предусмотренную учебным планом итоговую аттестацию по</w:t>
      </w:r>
      <w:r>
        <w:br/>
      </w:r>
      <w:r>
        <w:rPr>
          <w:b w:val="false"/>
          <w:i w:val="false"/>
          <w:color w:val="000000"/>
          <w:sz w:val="20"/>
        </w:rPr>
        <w:t>
специальности (профессии)</w:t>
      </w:r>
      <w:r>
        <w:br/>
      </w:r>
      <w:r>
        <w:rPr>
          <w:b w:val="false"/>
          <w:i w:val="false"/>
          <w:color w:val="000000"/>
          <w:sz w:val="20"/>
        </w:rPr>
        <w:t>
_____________________________________________________________________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_____________________________________________________________________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_____________________________________________________________________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Присвоить квалификацию</w:t>
      </w:r>
      <w:r>
        <w:br/>
      </w:r>
      <w:r>
        <w:rPr>
          <w:b w:val="false"/>
          <w:i w:val="false"/>
          <w:color w:val="000000"/>
          <w:sz w:val="20"/>
        </w:rPr>
        <w:t>
_____________________________________________________________________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_____________________________________________________________________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Отметить, что</w:t>
      </w:r>
      <w:r>
        <w:br/>
      </w:r>
      <w:r>
        <w:rPr>
          <w:b w:val="false"/>
          <w:i w:val="false"/>
          <w:color w:val="000000"/>
          <w:sz w:val="20"/>
        </w:rPr>
        <w:t>
_____________________________________________________________________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_____________________________________________________________________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Особые мнения членов аттестационной комиссии:</w:t>
      </w:r>
      <w:r>
        <w:br/>
      </w:r>
      <w:r>
        <w:rPr>
          <w:b w:val="false"/>
          <w:i w:val="false"/>
          <w:color w:val="000000"/>
          <w:sz w:val="20"/>
        </w:rPr>
        <w:t>
_____________________________________________________________________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_____________________________________________________________________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_____________________________________________________________________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_____________________________________________________________________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_____________________________________________________________________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Выдать диплом (с отличием, без отличия)</w:t>
      </w:r>
      <w:r>
        <w:br/>
      </w:r>
      <w:r>
        <w:rPr>
          <w:b w:val="false"/>
          <w:i w:val="false"/>
          <w:color w:val="000000"/>
          <w:sz w:val="20"/>
        </w:rPr>
        <w:t>
Председатель ________________________________ (подпись)</w:t>
      </w:r>
      <w:r>
        <w:br/>
      </w:r>
      <w:r>
        <w:rPr>
          <w:b w:val="false"/>
          <w:i w:val="false"/>
          <w:color w:val="000000"/>
          <w:sz w:val="20"/>
        </w:rPr>
        <w:t>
Члены комиссии 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_____________________________________________________________________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_____________________________________________________________________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Секретарь _________________________________________ (подпись)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 - Примечание: Данный протокол заполняется в случае, если</w:t>
      </w:r>
      <w:r>
        <w:br/>
      </w:r>
      <w:r>
        <w:rPr>
          <w:b w:val="false"/>
          <w:i w:val="false"/>
          <w:color w:val="000000"/>
          <w:sz w:val="20"/>
        </w:rPr>
        <w:t>
государственный экзамен сдается письменно или устно.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right"/>
      </w:pP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 xml:space="preserve">
Приложение 32         </w:t>
      </w:r>
      <w:r>
        <w:br/>
      </w:r>
      <w:r>
        <w:rPr>
          <w:b w:val="false"/>
          <w:i w:val="false"/>
          <w:color w:val="000000"/>
          <w:sz w:val="20"/>
        </w:rPr>
        <w:t>
к приказу Министра образования и</w:t>
      </w:r>
      <w:r>
        <w:br/>
      </w:r>
      <w:r>
        <w:rPr>
          <w:b w:val="false"/>
          <w:i w:val="false"/>
          <w:color w:val="000000"/>
          <w:sz w:val="20"/>
        </w:rPr>
        <w:t xml:space="preserve">
науки Республики Казахстан   </w:t>
      </w:r>
      <w:r>
        <w:br/>
      </w:r>
      <w:r>
        <w:rPr>
          <w:b w:val="false"/>
          <w:i w:val="false"/>
          <w:color w:val="000000"/>
          <w:sz w:val="20"/>
        </w:rPr>
        <w:t xml:space="preserve">
от 14 сентября 2009 г. № 425  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right"/>
      </w:pPr>
      <w:r>
        <w:rPr>
          <w:b w:val="false"/>
          <w:i w:val="false"/>
          <w:color w:val="000000"/>
          <w:sz w:val="20"/>
        </w:rPr>
        <w:t xml:space="preserve">Утверждена          </w:t>
      </w:r>
      <w:r>
        <w:br/>
      </w:r>
      <w:r>
        <w:rPr>
          <w:b w:val="false"/>
          <w:i w:val="false"/>
          <w:color w:val="000000"/>
          <w:sz w:val="20"/>
        </w:rPr>
        <w:t>
приказом Министра образования</w:t>
      </w:r>
      <w:r>
        <w:br/>
      </w:r>
      <w:r>
        <w:rPr>
          <w:b w:val="false"/>
          <w:i w:val="false"/>
          <w:color w:val="000000"/>
          <w:sz w:val="20"/>
        </w:rPr>
        <w:t xml:space="preserve">
и науки Республики Казахстан </w:t>
      </w:r>
      <w:r>
        <w:br/>
      </w:r>
      <w:r>
        <w:rPr>
          <w:b w:val="false"/>
          <w:i w:val="false"/>
          <w:color w:val="000000"/>
          <w:sz w:val="20"/>
        </w:rPr>
        <w:t>
от 23 октября 2007 года № 502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right"/>
      </w:pPr>
      <w:r>
        <w:rPr>
          <w:b/>
          <w:i w:val="false"/>
          <w:color w:val="000000"/>
          <w:sz w:val="20"/>
        </w:rPr>
        <w:t>Форма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  </w:t>
      </w:r>
      <w:r>
        <w:rPr>
          <w:b/>
          <w:i w:val="false"/>
          <w:color w:val="000080"/>
          <w:sz w:val="20"/>
        </w:rPr>
        <w:t>Министерство образования и науки Республики Казахстан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    </w:t>
      </w:r>
      <w:r>
        <w:rPr>
          <w:b/>
          <w:i w:val="false"/>
          <w:color w:val="000080"/>
          <w:sz w:val="20"/>
        </w:rPr>
        <w:t>Протокол заседания комиссии по проведению итоговой</w:t>
      </w:r>
      <w:r>
        <w:br/>
      </w:r>
      <w:r>
        <w:rPr>
          <w:b w:val="false"/>
          <w:i w:val="false"/>
          <w:color w:val="000000"/>
          <w:sz w:val="20"/>
        </w:rPr>
        <w:t>
      </w:t>
      </w:r>
      <w:r>
        <w:rPr>
          <w:b/>
          <w:i w:val="false"/>
          <w:color w:val="000080"/>
          <w:sz w:val="20"/>
        </w:rPr>
        <w:t>аттестации обучающихся о присвоении квалификации (сводный)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 ПРОТОКОЛ N ____ "____"_____________ 20___ г.</w:t>
      </w:r>
      <w:r>
        <w:br/>
      </w:r>
      <w:r>
        <w:rPr>
          <w:b w:val="false"/>
          <w:i w:val="false"/>
          <w:color w:val="000000"/>
          <w:sz w:val="20"/>
        </w:rPr>
        <w:t>
      Заседания комиссии по проведению итоговой аттестации по выпуску</w:t>
      </w:r>
      <w:r>
        <w:br/>
      </w:r>
      <w:r>
        <w:rPr>
          <w:b w:val="false"/>
          <w:i w:val="false"/>
          <w:color w:val="000000"/>
          <w:sz w:val="20"/>
        </w:rPr>
        <w:t>
обучающихся</w:t>
      </w:r>
      <w:r>
        <w:br/>
      </w:r>
      <w:r>
        <w:rPr>
          <w:b w:val="false"/>
          <w:i w:val="false"/>
          <w:color w:val="000000"/>
          <w:sz w:val="20"/>
        </w:rPr>
        <w:t>
_____________________________________________________________________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(наименование организации технического и профессионального,</w:t>
      </w:r>
      <w:r>
        <w:br/>
      </w:r>
      <w:r>
        <w:rPr>
          <w:b w:val="false"/>
          <w:i w:val="false"/>
          <w:color w:val="000000"/>
          <w:sz w:val="20"/>
        </w:rPr>
        <w:t>
                 послесреднего образования)</w:t>
      </w:r>
      <w:r>
        <w:br/>
      </w:r>
      <w:r>
        <w:rPr>
          <w:b w:val="false"/>
          <w:i w:val="false"/>
          <w:color w:val="000000"/>
          <w:sz w:val="20"/>
        </w:rPr>
        <w:t>
Профессия ___________________________________________________________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Председатель комиссии (ф.и.о.,должность)</w:t>
      </w:r>
      <w:r>
        <w:br/>
      </w:r>
      <w:r>
        <w:rPr>
          <w:b w:val="false"/>
          <w:i w:val="false"/>
          <w:color w:val="000000"/>
          <w:sz w:val="20"/>
        </w:rPr>
        <w:t>
_____________________________________________________________________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Члены комиссии</w:t>
      </w:r>
      <w:r>
        <w:br/>
      </w:r>
      <w:r>
        <w:rPr>
          <w:b w:val="false"/>
          <w:i w:val="false"/>
          <w:color w:val="000000"/>
          <w:sz w:val="20"/>
        </w:rPr>
        <w:t>
_____________________________________________________________________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                (фамилия, имя, отчество, должность)</w:t>
      </w:r>
      <w:r>
        <w:br/>
      </w:r>
      <w:r>
        <w:rPr>
          <w:b w:val="false"/>
          <w:i w:val="false"/>
          <w:color w:val="000000"/>
          <w:sz w:val="20"/>
        </w:rPr>
        <w:t>
_____________________________________________________________________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                (фамилия, имя, отчество, должность)</w:t>
      </w:r>
      <w:r>
        <w:br/>
      </w:r>
      <w:r>
        <w:rPr>
          <w:b w:val="false"/>
          <w:i w:val="false"/>
          <w:color w:val="000000"/>
          <w:sz w:val="20"/>
        </w:rPr>
        <w:t>
_____________________________________________________________________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                (фамилия, имя, отчество, должность)</w:t>
      </w:r>
      <w:r>
        <w:br/>
      </w:r>
      <w:r>
        <w:rPr>
          <w:b w:val="false"/>
          <w:i w:val="false"/>
          <w:color w:val="000000"/>
          <w:sz w:val="20"/>
        </w:rPr>
        <w:t>
      Рассмотрев итоговые оценки успеваемости за курс обучения,</w:t>
      </w:r>
      <w:r>
        <w:br/>
      </w:r>
      <w:r>
        <w:rPr>
          <w:b w:val="false"/>
          <w:i w:val="false"/>
          <w:color w:val="000000"/>
          <w:sz w:val="20"/>
        </w:rPr>
        <w:t>
производственные характеристики, результаты квалификационных</w:t>
      </w:r>
      <w:r>
        <w:br/>
      </w:r>
      <w:r>
        <w:rPr>
          <w:b w:val="false"/>
          <w:i w:val="false"/>
          <w:color w:val="000000"/>
          <w:sz w:val="20"/>
        </w:rPr>
        <w:t>
(пробных) работ и проведя проверку знаний обучающихся, комиссия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       </w:t>
      </w:r>
      <w:r>
        <w:rPr>
          <w:b/>
          <w:i w:val="false"/>
          <w:color w:val="000000"/>
          <w:sz w:val="20"/>
        </w:rPr>
        <w:t>Постановила: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 1. Указанным в списке учащимся, выдать дипломы (свидетельства) об</w:t>
      </w:r>
      <w:r>
        <w:br/>
      </w:r>
      <w:r>
        <w:rPr>
          <w:b w:val="false"/>
          <w:i w:val="false"/>
          <w:color w:val="000000"/>
          <w:sz w:val="20"/>
        </w:rPr>
        <w:t>
      окончании ________________________(наименование организации</w:t>
      </w:r>
      <w:r>
        <w:br/>
      </w:r>
      <w:r>
        <w:rPr>
          <w:b w:val="false"/>
          <w:i w:val="false"/>
          <w:color w:val="000000"/>
          <w:sz w:val="20"/>
        </w:rPr>
        <w:t>
      образования) и присвоить квалификацию: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833"/>
        <w:gridCol w:w="4473"/>
        <w:gridCol w:w="3873"/>
        <w:gridCol w:w="3673"/>
      </w:tblGrid>
      <w:tr>
        <w:tc>
          <w:tcPr>
            <w:tcW w:w="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4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Фамилия, имя, отчество</w:t>
            </w:r>
          </w:p>
        </w:tc>
        <w:tc>
          <w:tcPr>
            <w:tcW w:w="38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Оценка, полученная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на квалификационном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экзамене</w:t>
            </w:r>
          </w:p>
        </w:tc>
        <w:tc>
          <w:tcPr>
            <w:tcW w:w="3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Присваиваемая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квалификация 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профессия (разряд)</w:t>
            </w:r>
          </w:p>
        </w:tc>
      </w:tr>
      <w:tr>
        <w:tc>
          <w:tcPr>
            <w:tcW w:w="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1...</w:t>
            </w:r>
          </w:p>
        </w:tc>
        <w:tc>
          <w:tcPr>
            <w:tcW w:w="4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Председатель квалификационной комиссии: _____________________</w:t>
      </w:r>
      <w:r>
        <w:br/>
      </w:r>
      <w:r>
        <w:rPr>
          <w:b w:val="false"/>
          <w:i w:val="false"/>
          <w:color w:val="000000"/>
          <w:sz w:val="20"/>
        </w:rPr>
        <w:t>
Члены комиссии:                         _____________________</w:t>
      </w:r>
      <w:r>
        <w:br/>
      </w:r>
      <w:r>
        <w:rPr>
          <w:b w:val="false"/>
          <w:i w:val="false"/>
          <w:color w:val="000000"/>
          <w:sz w:val="20"/>
        </w:rPr>
        <w:t>
                                        _____________________</w:t>
      </w:r>
      <w:r>
        <w:br/>
      </w:r>
      <w:r>
        <w:rPr>
          <w:b w:val="false"/>
          <w:i w:val="false"/>
          <w:color w:val="000000"/>
          <w:sz w:val="20"/>
        </w:rPr>
        <w:t>
                                        _____________________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right"/>
      </w:pP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 xml:space="preserve">
Приложение 33         </w:t>
      </w:r>
      <w:r>
        <w:br/>
      </w:r>
      <w:r>
        <w:rPr>
          <w:b w:val="false"/>
          <w:i w:val="false"/>
          <w:color w:val="000000"/>
          <w:sz w:val="20"/>
        </w:rPr>
        <w:t>
к приказу Министра образования и</w:t>
      </w:r>
      <w:r>
        <w:br/>
      </w:r>
      <w:r>
        <w:rPr>
          <w:b w:val="false"/>
          <w:i w:val="false"/>
          <w:color w:val="000000"/>
          <w:sz w:val="20"/>
        </w:rPr>
        <w:t xml:space="preserve">
науки Республики Казахстан   </w:t>
      </w:r>
      <w:r>
        <w:br/>
      </w:r>
      <w:r>
        <w:rPr>
          <w:b w:val="false"/>
          <w:i w:val="false"/>
          <w:color w:val="000000"/>
          <w:sz w:val="20"/>
        </w:rPr>
        <w:t xml:space="preserve">
от 14 сентября 2009 г. № 425  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right"/>
      </w:pPr>
      <w:r>
        <w:rPr>
          <w:b w:val="false"/>
          <w:i w:val="false"/>
          <w:color w:val="000000"/>
          <w:sz w:val="20"/>
        </w:rPr>
        <w:t xml:space="preserve">Утверждена          </w:t>
      </w:r>
      <w:r>
        <w:br/>
      </w:r>
      <w:r>
        <w:rPr>
          <w:b w:val="false"/>
          <w:i w:val="false"/>
          <w:color w:val="000000"/>
          <w:sz w:val="20"/>
        </w:rPr>
        <w:t>
приказом Министра образования</w:t>
      </w:r>
      <w:r>
        <w:br/>
      </w:r>
      <w:r>
        <w:rPr>
          <w:b w:val="false"/>
          <w:i w:val="false"/>
          <w:color w:val="000000"/>
          <w:sz w:val="20"/>
        </w:rPr>
        <w:t xml:space="preserve">
и науки Республики Казахстан </w:t>
      </w:r>
      <w:r>
        <w:br/>
      </w:r>
      <w:r>
        <w:rPr>
          <w:b w:val="false"/>
          <w:i w:val="false"/>
          <w:color w:val="000000"/>
          <w:sz w:val="20"/>
        </w:rPr>
        <w:t>
от 23 октября 2007 года № 502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right"/>
      </w:pPr>
      <w:r>
        <w:rPr>
          <w:b/>
          <w:i w:val="false"/>
          <w:color w:val="000000"/>
          <w:sz w:val="20"/>
        </w:rPr>
        <w:t>Форма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  </w:t>
      </w:r>
      <w:r>
        <w:rPr>
          <w:b/>
          <w:i w:val="false"/>
          <w:color w:val="000080"/>
          <w:sz w:val="20"/>
        </w:rPr>
        <w:t>Министерство образования и науки Республики Казахстан</w:t>
      </w:r>
      <w:r>
        <w:br/>
      </w:r>
      <w:r>
        <w:rPr>
          <w:b w:val="false"/>
          <w:i w:val="false"/>
          <w:color w:val="000000"/>
          <w:sz w:val="20"/>
        </w:rPr>
        <w:t>
       </w:t>
      </w:r>
      <w:r>
        <w:rPr>
          <w:b/>
          <w:i w:val="false"/>
          <w:color w:val="000080"/>
          <w:sz w:val="20"/>
        </w:rPr>
        <w:t>Протокол заседания комиссии по проведению итоговой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           </w:t>
      </w:r>
      <w:r>
        <w:rPr>
          <w:b/>
          <w:i w:val="false"/>
          <w:color w:val="000080"/>
          <w:sz w:val="20"/>
        </w:rPr>
        <w:t>аттестации по рассмотрению выпускной работы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            </w:t>
      </w:r>
      <w:r>
        <w:rPr>
          <w:b/>
          <w:i w:val="false"/>
          <w:color w:val="000080"/>
          <w:sz w:val="20"/>
        </w:rPr>
        <w:t>(дипломного проекта (работы) обучающегося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 Протокол N__________</w:t>
      </w:r>
      <w:r>
        <w:br/>
      </w:r>
      <w:r>
        <w:rPr>
          <w:b w:val="false"/>
          <w:i w:val="false"/>
          <w:color w:val="000000"/>
          <w:sz w:val="20"/>
        </w:rPr>
        <w:t>
      заседания комиссии по проведению итоговой аттестации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"__"____________ 20____ г. с _____ час.____ мин. до ____ час.___ мин.</w:t>
      </w:r>
      <w:r>
        <w:br/>
      </w:r>
      <w:r>
        <w:rPr>
          <w:b w:val="false"/>
          <w:i w:val="false"/>
          <w:color w:val="000000"/>
          <w:sz w:val="20"/>
        </w:rPr>
        <w:t>
По рассмотрению выпускной работы (дипломного проекта (работы)</w:t>
      </w:r>
      <w:r>
        <w:br/>
      </w:r>
      <w:r>
        <w:rPr>
          <w:b w:val="false"/>
          <w:i w:val="false"/>
          <w:color w:val="000000"/>
          <w:sz w:val="20"/>
        </w:rPr>
        <w:t>
обучающегося 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_________________________________________________________________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           (фамилия, имя, отчество и специальность)</w:t>
      </w:r>
      <w:r>
        <w:br/>
      </w:r>
      <w:r>
        <w:rPr>
          <w:b w:val="false"/>
          <w:i w:val="false"/>
          <w:color w:val="000000"/>
          <w:sz w:val="20"/>
        </w:rPr>
        <w:t>
_________________________________________________________________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_________________________________________________________________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_________________________________________________________________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на тему: 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_________________________________________________________________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_________________________________________________________________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_________________________________________________________________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Присутствовали: председатель, члены _____________________________</w:t>
      </w:r>
      <w:r>
        <w:br/>
      </w:r>
      <w:r>
        <w:rPr>
          <w:b w:val="false"/>
          <w:i w:val="false"/>
          <w:color w:val="000000"/>
          <w:sz w:val="20"/>
        </w:rPr>
        <w:t>
_________________________________________________________________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_________________________________________________________________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_________________________________________________________________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(на каждую защиту выпускной работы отводится одна страница)</w:t>
      </w:r>
      <w:r>
        <w:br/>
      </w:r>
      <w:r>
        <w:rPr>
          <w:b w:val="false"/>
          <w:i w:val="false"/>
          <w:color w:val="000000"/>
          <w:sz w:val="20"/>
        </w:rPr>
        <w:t>
Работа выполнена под руководством _______________________________</w:t>
      </w:r>
      <w:r>
        <w:br/>
      </w:r>
      <w:r>
        <w:rPr>
          <w:b w:val="false"/>
          <w:i w:val="false"/>
          <w:color w:val="000000"/>
          <w:sz w:val="20"/>
        </w:rPr>
        <w:t>
_________________________________________________________________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_________________________________________________________________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при консультации 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_________________________________________________________________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_________________________________________________________________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В Государственную аттестационную комиссию представлены следующие</w:t>
      </w:r>
      <w:r>
        <w:br/>
      </w:r>
      <w:r>
        <w:rPr>
          <w:b w:val="false"/>
          <w:i w:val="false"/>
          <w:color w:val="000000"/>
          <w:sz w:val="20"/>
        </w:rPr>
        <w:t>
материалы:</w:t>
      </w:r>
      <w:r>
        <w:br/>
      </w:r>
      <w:r>
        <w:rPr>
          <w:b w:val="false"/>
          <w:i w:val="false"/>
          <w:color w:val="000000"/>
          <w:sz w:val="20"/>
        </w:rPr>
        <w:t>
1. Расчетно-пояснительная записка по выпускной работе (или текст</w:t>
      </w:r>
      <w:r>
        <w:br/>
      </w:r>
      <w:r>
        <w:rPr>
          <w:b w:val="false"/>
          <w:i w:val="false"/>
          <w:color w:val="000000"/>
          <w:sz w:val="20"/>
        </w:rPr>
        <w:t>
выпускной работы на _______ страницах).</w:t>
      </w:r>
      <w:r>
        <w:br/>
      </w:r>
      <w:r>
        <w:rPr>
          <w:b w:val="false"/>
          <w:i w:val="false"/>
          <w:color w:val="000000"/>
          <w:sz w:val="20"/>
        </w:rPr>
        <w:t>
2. Чертежи (таблицы) к проекту (работе) на _______ листах.</w:t>
      </w:r>
      <w:r>
        <w:br/>
      </w:r>
      <w:r>
        <w:rPr>
          <w:b w:val="false"/>
          <w:i w:val="false"/>
          <w:color w:val="000000"/>
          <w:sz w:val="20"/>
        </w:rPr>
        <w:t>
3. Отзыв руководителя выпускной работы.</w:t>
      </w:r>
      <w:r>
        <w:br/>
      </w:r>
      <w:r>
        <w:rPr>
          <w:b w:val="false"/>
          <w:i w:val="false"/>
          <w:color w:val="000000"/>
          <w:sz w:val="20"/>
        </w:rPr>
        <w:t>
4. Рецензия на выпускную работу.</w:t>
      </w:r>
      <w:r>
        <w:br/>
      </w:r>
      <w:r>
        <w:rPr>
          <w:b w:val="false"/>
          <w:i w:val="false"/>
          <w:color w:val="000000"/>
          <w:sz w:val="20"/>
        </w:rPr>
        <w:t>
После сообщения о выполненной работе в течение ________ мин.</w:t>
      </w:r>
      <w:r>
        <w:br/>
      </w:r>
      <w:r>
        <w:rPr>
          <w:b w:val="false"/>
          <w:i w:val="false"/>
          <w:color w:val="000000"/>
          <w:sz w:val="20"/>
        </w:rPr>
        <w:t>
студенту были заданы следующие вопросы:</w:t>
      </w:r>
      <w:r>
        <w:br/>
      </w:r>
      <w:r>
        <w:rPr>
          <w:b w:val="false"/>
          <w:i w:val="false"/>
          <w:color w:val="000000"/>
          <w:sz w:val="20"/>
        </w:rPr>
        <w:t>
1._______________________________________________________________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            (фамилия лица, задавшего вопрос)</w:t>
      </w:r>
      <w:r>
        <w:br/>
      </w:r>
      <w:r>
        <w:rPr>
          <w:b w:val="false"/>
          <w:i w:val="false"/>
          <w:color w:val="000000"/>
          <w:sz w:val="20"/>
        </w:rPr>
        <w:t>
_________________________________________________________________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2._______________________________________________________________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            (фамилия лица, задавшего вопрос)</w:t>
      </w:r>
      <w:r>
        <w:br/>
      </w:r>
      <w:r>
        <w:rPr>
          <w:b w:val="false"/>
          <w:i w:val="false"/>
          <w:color w:val="000000"/>
          <w:sz w:val="20"/>
        </w:rPr>
        <w:t>
_________________________________________________________________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3._______________________________________________________________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            (фамилия лица, задавшего вопрос)</w:t>
      </w:r>
      <w:r>
        <w:br/>
      </w:r>
      <w:r>
        <w:rPr>
          <w:b w:val="false"/>
          <w:i w:val="false"/>
          <w:color w:val="000000"/>
          <w:sz w:val="20"/>
        </w:rPr>
        <w:t>
_________________________________________________________________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Общая характеристика ответа студента на заданные ему вопросы и</w:t>
      </w:r>
      <w:r>
        <w:br/>
      </w:r>
      <w:r>
        <w:rPr>
          <w:b w:val="false"/>
          <w:i w:val="false"/>
          <w:color w:val="000000"/>
          <w:sz w:val="20"/>
        </w:rPr>
        <w:t>
рецензии</w:t>
      </w:r>
      <w:r>
        <w:br/>
      </w:r>
      <w:r>
        <w:rPr>
          <w:b w:val="false"/>
          <w:i w:val="false"/>
          <w:color w:val="000000"/>
          <w:sz w:val="20"/>
        </w:rPr>
        <w:t>
_________________________________________________________________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Какую подготовку обнаружил он по общепрофессиональным и</w:t>
      </w:r>
      <w:r>
        <w:br/>
      </w:r>
      <w:r>
        <w:rPr>
          <w:b w:val="false"/>
          <w:i w:val="false"/>
          <w:color w:val="000000"/>
          <w:sz w:val="20"/>
        </w:rPr>
        <w:t>
специальным дисциплинам 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_________________________________________________________________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_________________________________________________________________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Признать, что студент выполнил и защитил выпускную работу</w:t>
      </w:r>
      <w:r>
        <w:br/>
      </w:r>
      <w:r>
        <w:rPr>
          <w:b w:val="false"/>
          <w:i w:val="false"/>
          <w:color w:val="000000"/>
          <w:sz w:val="20"/>
        </w:rPr>
        <w:t>
с оценкой 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_________________________________________________________________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Присвоить квалификацию 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_________________________________________________________________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2. Отметить, что</w:t>
      </w:r>
      <w:r>
        <w:br/>
      </w:r>
      <w:r>
        <w:rPr>
          <w:b w:val="false"/>
          <w:i w:val="false"/>
          <w:color w:val="000000"/>
          <w:sz w:val="20"/>
        </w:rPr>
        <w:t>
_________________________________________________________________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_________________________________________________________________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_________________________________________________________________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_________________________________________________________________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3. Особые мнения членов комиссии</w:t>
      </w:r>
      <w:r>
        <w:br/>
      </w:r>
      <w:r>
        <w:rPr>
          <w:b w:val="false"/>
          <w:i w:val="false"/>
          <w:color w:val="000000"/>
          <w:sz w:val="20"/>
        </w:rPr>
        <w:t>
_________________________________________________________________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_________________________________________________________________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_________________________________________________________________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Выдать диплом (с отличием, без отличия)</w:t>
      </w:r>
      <w:r>
        <w:br/>
      </w:r>
      <w:r>
        <w:rPr>
          <w:b w:val="false"/>
          <w:i w:val="false"/>
          <w:color w:val="000000"/>
          <w:sz w:val="20"/>
        </w:rPr>
        <w:t>
Председатель _______________________________ (подпись)</w:t>
      </w:r>
      <w:r>
        <w:br/>
      </w:r>
      <w:r>
        <w:rPr>
          <w:b w:val="false"/>
          <w:i w:val="false"/>
          <w:color w:val="000000"/>
          <w:sz w:val="20"/>
        </w:rPr>
        <w:t>
Члены комиссии 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_________________________________________________________________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_________________________________________________________________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_____ (подписи)</w:t>
      </w:r>
      <w:r>
        <w:br/>
      </w:r>
      <w:r>
        <w:rPr>
          <w:b w:val="false"/>
          <w:i w:val="false"/>
          <w:color w:val="000000"/>
          <w:sz w:val="20"/>
        </w:rPr>
        <w:t>
Секретарь _________________________________________ (подпись)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right"/>
      </w:pP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 xml:space="preserve">Приложение 34         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к приказу Министра образования и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 xml:space="preserve">науки Республики Казахстан   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 xml:space="preserve">от 14 сентября 2009 г. № 425  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right"/>
      </w:pPr>
      <w:r>
        <w:rPr>
          <w:b w:val="false"/>
          <w:i w:val="false"/>
          <w:color w:val="000000"/>
          <w:sz w:val="20"/>
        </w:rPr>
        <w:t xml:space="preserve">Утверждена          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приказом Министра образования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 xml:space="preserve">и науки Республики Казахстан 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от 23 октября 2007 года № 502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right"/>
      </w:pPr>
      <w:r>
        <w:rPr>
          <w:b/>
          <w:i w:val="false"/>
          <w:color w:val="000000"/>
          <w:sz w:val="20"/>
        </w:rPr>
        <w:t>Форма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  </w:t>
      </w:r>
      <w:r>
        <w:rPr>
          <w:b/>
          <w:i w:val="false"/>
          <w:color w:val="000080"/>
          <w:sz w:val="20"/>
        </w:rPr>
        <w:t>Министерство образования и науки Республики Казахстан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   </w:t>
      </w:r>
      <w:r>
        <w:rPr>
          <w:b/>
          <w:i w:val="false"/>
          <w:color w:val="000080"/>
          <w:sz w:val="20"/>
        </w:rPr>
        <w:t>Протокол заседания комиссии по проведению итоговой</w:t>
      </w:r>
      <w:r>
        <w:br/>
      </w:r>
      <w:r>
        <w:rPr>
          <w:b w:val="false"/>
          <w:i w:val="false"/>
          <w:color w:val="000000"/>
          <w:sz w:val="20"/>
        </w:rPr>
        <w:t>
        </w:t>
      </w:r>
      <w:r>
        <w:rPr>
          <w:b/>
          <w:i w:val="false"/>
          <w:color w:val="000080"/>
          <w:sz w:val="20"/>
        </w:rPr>
        <w:t>аттестации о присвоении квалификации обучающемуся,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      </w:t>
      </w:r>
      <w:r>
        <w:rPr>
          <w:b/>
          <w:i w:val="false"/>
          <w:color w:val="000080"/>
          <w:sz w:val="20"/>
        </w:rPr>
        <w:t>сдавшему все экзамены итоговой аттестации и защитившему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                         </w:t>
      </w:r>
      <w:r>
        <w:rPr>
          <w:b/>
          <w:i w:val="false"/>
          <w:color w:val="000080"/>
          <w:sz w:val="20"/>
        </w:rPr>
        <w:t>выпускную работу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 Протокол N __________</w:t>
      </w:r>
      <w:r>
        <w:br/>
      </w:r>
      <w:r>
        <w:rPr>
          <w:b w:val="false"/>
          <w:i w:val="false"/>
          <w:color w:val="000000"/>
          <w:sz w:val="20"/>
        </w:rPr>
        <w:t>
      заседания комиссии по проведению итоговой аттестации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"__"____________ 20____ г.</w:t>
      </w:r>
      <w:r>
        <w:br/>
      </w:r>
      <w:r>
        <w:rPr>
          <w:b w:val="false"/>
          <w:i w:val="false"/>
          <w:color w:val="000000"/>
          <w:sz w:val="20"/>
        </w:rPr>
        <w:t>
о присвоении квалификации обучающемуся, сдавшему все экзамены</w:t>
      </w:r>
      <w:r>
        <w:br/>
      </w:r>
      <w:r>
        <w:rPr>
          <w:b w:val="false"/>
          <w:i w:val="false"/>
          <w:color w:val="000000"/>
          <w:sz w:val="20"/>
        </w:rPr>
        <w:t>
итоговой аттестации и защитившему выпускную работу</w:t>
      </w:r>
      <w:r>
        <w:br/>
      </w:r>
      <w:r>
        <w:rPr>
          <w:b w:val="false"/>
          <w:i w:val="false"/>
          <w:color w:val="000000"/>
          <w:sz w:val="20"/>
        </w:rPr>
        <w:t>
___________________________________________________________________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Присутствовали: председатель 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члены _____________________________________________________________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___________________________________________________________________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Обучающийся 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                     (фамилия, имя, отчество)</w:t>
      </w:r>
      <w:r>
        <w:br/>
      </w:r>
      <w:r>
        <w:rPr>
          <w:b w:val="false"/>
          <w:i w:val="false"/>
          <w:color w:val="000000"/>
          <w:sz w:val="20"/>
        </w:rPr>
        <w:t>
сдал экзамены итоговой аттестации и защитил выпускную работу с</w:t>
      </w:r>
      <w:r>
        <w:br/>
      </w:r>
      <w:r>
        <w:rPr>
          <w:b w:val="false"/>
          <w:i w:val="false"/>
          <w:color w:val="000000"/>
          <w:sz w:val="20"/>
        </w:rPr>
        <w:t>
оценкой: __________________________________________________________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      (наименование дисциплины, вид выпускной работы, оценка, дата</w:t>
      </w:r>
      <w:r>
        <w:br/>
      </w:r>
      <w:r>
        <w:rPr>
          <w:b w:val="false"/>
          <w:i w:val="false"/>
          <w:color w:val="000000"/>
          <w:sz w:val="20"/>
        </w:rPr>
        <w:t>
                                 сдачи)</w:t>
      </w:r>
      <w:r>
        <w:br/>
      </w:r>
      <w:r>
        <w:rPr>
          <w:b w:val="false"/>
          <w:i w:val="false"/>
          <w:color w:val="000000"/>
          <w:sz w:val="20"/>
        </w:rPr>
        <w:t>
___________________________________________________________________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___________________________________________________________________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Признать, что обучающийся 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                                  (фамилия, инициалы)</w:t>
      </w:r>
      <w:r>
        <w:br/>
      </w:r>
      <w:r>
        <w:rPr>
          <w:b w:val="false"/>
          <w:i w:val="false"/>
          <w:color w:val="000000"/>
          <w:sz w:val="20"/>
        </w:rPr>
        <w:t>
и сдал все предусмотренные учебным планом экзамены итоговой</w:t>
      </w:r>
      <w:r>
        <w:br/>
      </w:r>
      <w:r>
        <w:rPr>
          <w:b w:val="false"/>
          <w:i w:val="false"/>
          <w:color w:val="000000"/>
          <w:sz w:val="20"/>
        </w:rPr>
        <w:t>
аттестации по специальности и защитил выпускную работу ____________</w:t>
      </w:r>
      <w:r>
        <w:br/>
      </w:r>
      <w:r>
        <w:rPr>
          <w:b w:val="false"/>
          <w:i w:val="false"/>
          <w:color w:val="000000"/>
          <w:sz w:val="20"/>
        </w:rPr>
        <w:t>
___________________________________________________________________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___________________________________________________________________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Присвоить квалификацию 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___________________________________________________________________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Отметить, что 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___________________________________________________________________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___________________________________________________________________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Особые мнения членов комиссии</w:t>
      </w:r>
      <w:r>
        <w:br/>
      </w:r>
      <w:r>
        <w:rPr>
          <w:b w:val="false"/>
          <w:i w:val="false"/>
          <w:color w:val="000000"/>
          <w:sz w:val="20"/>
        </w:rPr>
        <w:t>
___________________________________________________________________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___________________________________________________________________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___________________________________________________________________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Выдать диплом (с отличием, без отличия)</w:t>
      </w:r>
      <w:r>
        <w:br/>
      </w:r>
      <w:r>
        <w:rPr>
          <w:b w:val="false"/>
          <w:i w:val="false"/>
          <w:color w:val="000000"/>
          <w:sz w:val="20"/>
        </w:rPr>
        <w:t>
Председатель _______________________________ (подпись)</w:t>
      </w:r>
      <w:r>
        <w:br/>
      </w:r>
      <w:r>
        <w:rPr>
          <w:b w:val="false"/>
          <w:i w:val="false"/>
          <w:color w:val="000000"/>
          <w:sz w:val="20"/>
        </w:rPr>
        <w:t>
Члены комиссии 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___________________________________________________________________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___________________________________________________________________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_____(подписи)</w:t>
      </w:r>
      <w:r>
        <w:br/>
      </w:r>
      <w:r>
        <w:rPr>
          <w:b w:val="false"/>
          <w:i w:val="false"/>
          <w:color w:val="000000"/>
          <w:sz w:val="20"/>
        </w:rPr>
        <w:t>
Секретарь _________________________________________ (подпись)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right"/>
      </w:pP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 xml:space="preserve">
Приложение 35         </w:t>
      </w:r>
      <w:r>
        <w:br/>
      </w:r>
      <w:r>
        <w:rPr>
          <w:b w:val="false"/>
          <w:i w:val="false"/>
          <w:color w:val="000000"/>
          <w:sz w:val="20"/>
        </w:rPr>
        <w:t>
к приказу Министра образования и</w:t>
      </w:r>
      <w:r>
        <w:br/>
      </w:r>
      <w:r>
        <w:rPr>
          <w:b w:val="false"/>
          <w:i w:val="false"/>
          <w:color w:val="000000"/>
          <w:sz w:val="20"/>
        </w:rPr>
        <w:t xml:space="preserve">
науки Республики Казахстан   </w:t>
      </w:r>
      <w:r>
        <w:br/>
      </w:r>
      <w:r>
        <w:rPr>
          <w:b w:val="false"/>
          <w:i w:val="false"/>
          <w:color w:val="000000"/>
          <w:sz w:val="20"/>
        </w:rPr>
        <w:t xml:space="preserve">
от 14 сентября 2009 г. № 425  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right"/>
      </w:pPr>
      <w:r>
        <w:rPr>
          <w:b w:val="false"/>
          <w:i w:val="false"/>
          <w:color w:val="000000"/>
          <w:sz w:val="20"/>
        </w:rPr>
        <w:t xml:space="preserve">Утверждена          </w:t>
      </w:r>
      <w:r>
        <w:br/>
      </w:r>
      <w:r>
        <w:rPr>
          <w:b w:val="false"/>
          <w:i w:val="false"/>
          <w:color w:val="000000"/>
          <w:sz w:val="20"/>
        </w:rPr>
        <w:t>
приказом Министра образования</w:t>
      </w:r>
      <w:r>
        <w:br/>
      </w:r>
      <w:r>
        <w:rPr>
          <w:b w:val="false"/>
          <w:i w:val="false"/>
          <w:color w:val="000000"/>
          <w:sz w:val="20"/>
        </w:rPr>
        <w:t xml:space="preserve">
и науки Республики Казахстан </w:t>
      </w:r>
      <w:r>
        <w:br/>
      </w:r>
      <w:r>
        <w:rPr>
          <w:b w:val="false"/>
          <w:i w:val="false"/>
          <w:color w:val="000000"/>
          <w:sz w:val="20"/>
        </w:rPr>
        <w:t>
от 23 октября 2007 года № 502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right"/>
      </w:pPr>
      <w:r>
        <w:rPr>
          <w:b/>
          <w:i w:val="false"/>
          <w:color w:val="000000"/>
          <w:sz w:val="20"/>
        </w:rPr>
        <w:t>Форма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                      </w:t>
      </w:r>
      <w:r>
        <w:rPr>
          <w:b/>
          <w:i w:val="false"/>
          <w:color w:val="000080"/>
          <w:sz w:val="20"/>
        </w:rPr>
        <w:t>ЖУРНАЛ</w:t>
      </w:r>
      <w:r>
        <w:br/>
      </w:r>
      <w:r>
        <w:rPr>
          <w:b w:val="false"/>
          <w:i w:val="false"/>
          <w:color w:val="000000"/>
          <w:sz w:val="20"/>
        </w:rPr>
        <w:t>
                 </w:t>
      </w:r>
      <w:r>
        <w:rPr>
          <w:b/>
          <w:i w:val="false"/>
          <w:color w:val="000080"/>
          <w:sz w:val="20"/>
        </w:rPr>
        <w:t>учета бланков дипломов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2373"/>
        <w:gridCol w:w="3493"/>
        <w:gridCol w:w="2113"/>
        <w:gridCol w:w="2853"/>
        <w:gridCol w:w="1773"/>
      </w:tblGrid>
      <w:tr>
        <w:tc>
          <w:tcPr>
            <w:tcW w:w="0" w:type="auto"/>
            <w:gridSpan w:val="5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Поступление</w:t>
            </w:r>
          </w:p>
        </w:tc>
      </w:tr>
      <w:tr>
        <w:tc>
          <w:tcPr>
            <w:tcW w:w="23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34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сопроводительного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документа</w:t>
            </w:r>
          </w:p>
        </w:tc>
        <w:tc>
          <w:tcPr>
            <w:tcW w:w="21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Откуда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поступили</w:t>
            </w:r>
          </w:p>
        </w:tc>
        <w:tc>
          <w:tcPr>
            <w:tcW w:w="2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экз.</w:t>
            </w:r>
          </w:p>
        </w:tc>
        <w:tc>
          <w:tcPr>
            <w:tcW w:w="17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Серия 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номера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бланков</w:t>
            </w:r>
          </w:p>
        </w:tc>
      </w:tr>
      <w:tr>
        <w:tc>
          <w:tcPr>
            <w:tcW w:w="23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3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 Продолжение таблицы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1353"/>
        <w:gridCol w:w="2713"/>
        <w:gridCol w:w="3473"/>
        <w:gridCol w:w="5053"/>
      </w:tblGrid>
      <w:tr>
        <w:tc>
          <w:tcPr>
            <w:tcW w:w="0" w:type="auto"/>
            <w:gridSpan w:val="4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Выдача</w:t>
            </w:r>
          </w:p>
        </w:tc>
      </w:tr>
      <w:tr>
        <w:tc>
          <w:tcPr>
            <w:tcW w:w="1353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выдачи</w:t>
            </w:r>
          </w:p>
        </w:tc>
        <w:tc>
          <w:tcPr>
            <w:tcW w:w="2713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Дата и номер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документа на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выдачу</w:t>
            </w:r>
          </w:p>
        </w:tc>
        <w:tc>
          <w:tcPr>
            <w:tcW w:w="0" w:type="auto"/>
            <w:gridSpan w:val="2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Кому выдано</w:t>
            </w:r>
          </w:p>
        </w:tc>
      </w:tr>
      <w:tr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3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подразделения</w:t>
            </w:r>
          </w:p>
        </w:tc>
        <w:tc>
          <w:tcPr>
            <w:tcW w:w="50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Фамилия и инициалы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получившего</w:t>
            </w:r>
          </w:p>
        </w:tc>
      </w:tr>
      <w:tr>
        <w:tc>
          <w:tcPr>
            <w:tcW w:w="13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3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 Продолжение таблицы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2393"/>
        <w:gridCol w:w="2233"/>
        <w:gridCol w:w="1933"/>
        <w:gridCol w:w="5993"/>
      </w:tblGrid>
      <w:tr>
        <w:tc>
          <w:tcPr>
            <w:tcW w:w="0" w:type="auto"/>
            <w:gridSpan w:val="4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Выдача</w:t>
            </w:r>
          </w:p>
        </w:tc>
      </w:tr>
      <w:tr>
        <w:tc>
          <w:tcPr>
            <w:tcW w:w="23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экз.</w:t>
            </w:r>
          </w:p>
        </w:tc>
        <w:tc>
          <w:tcPr>
            <w:tcW w:w="22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Серия и номер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бланков</w:t>
            </w:r>
          </w:p>
        </w:tc>
        <w:tc>
          <w:tcPr>
            <w:tcW w:w="1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Роспись 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получении</w:t>
            </w:r>
          </w:p>
        </w:tc>
        <w:tc>
          <w:tcPr>
            <w:tcW w:w="5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Примечание (отметка об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уничтожении и т.д.)</w:t>
            </w:r>
          </w:p>
        </w:tc>
      </w:tr>
      <w:tr>
        <w:tc>
          <w:tcPr>
            <w:tcW w:w="23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3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3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right"/>
      </w:pP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 xml:space="preserve">
Приложение 36         </w:t>
      </w:r>
      <w:r>
        <w:br/>
      </w:r>
      <w:r>
        <w:rPr>
          <w:b w:val="false"/>
          <w:i w:val="false"/>
          <w:color w:val="000000"/>
          <w:sz w:val="20"/>
        </w:rPr>
        <w:t>
к приказу Министра образования и</w:t>
      </w:r>
      <w:r>
        <w:br/>
      </w:r>
      <w:r>
        <w:rPr>
          <w:b w:val="false"/>
          <w:i w:val="false"/>
          <w:color w:val="000000"/>
          <w:sz w:val="20"/>
        </w:rPr>
        <w:t xml:space="preserve">
науки Республики Казахстан   </w:t>
      </w:r>
      <w:r>
        <w:br/>
      </w:r>
      <w:r>
        <w:rPr>
          <w:b w:val="false"/>
          <w:i w:val="false"/>
          <w:color w:val="000000"/>
          <w:sz w:val="20"/>
        </w:rPr>
        <w:t xml:space="preserve">
от 14 сентября 2009 г. № 425  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right"/>
      </w:pPr>
      <w:r>
        <w:rPr>
          <w:b w:val="false"/>
          <w:i w:val="false"/>
          <w:color w:val="000000"/>
          <w:sz w:val="20"/>
        </w:rPr>
        <w:t xml:space="preserve">Утвержден          </w:t>
      </w:r>
      <w:r>
        <w:br/>
      </w:r>
      <w:r>
        <w:rPr>
          <w:b w:val="false"/>
          <w:i w:val="false"/>
          <w:color w:val="000000"/>
          <w:sz w:val="20"/>
        </w:rPr>
        <w:t>
приказом Министра образования</w:t>
      </w:r>
      <w:r>
        <w:br/>
      </w:r>
      <w:r>
        <w:rPr>
          <w:b w:val="false"/>
          <w:i w:val="false"/>
          <w:color w:val="000000"/>
          <w:sz w:val="20"/>
        </w:rPr>
        <w:t xml:space="preserve">
и науки Республики Казахстан </w:t>
      </w:r>
      <w:r>
        <w:br/>
      </w:r>
      <w:r>
        <w:rPr>
          <w:b w:val="false"/>
          <w:i w:val="false"/>
          <w:color w:val="000000"/>
          <w:sz w:val="20"/>
        </w:rPr>
        <w:t>
от 23 октября 2007 года № 502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right"/>
      </w:pPr>
      <w:r>
        <w:rPr>
          <w:b/>
          <w:i w:val="false"/>
          <w:color w:val="000000"/>
          <w:sz w:val="20"/>
        </w:rPr>
        <w:t>Форма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______________________________________________________________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      (ЖОО атауы/наименование высшего учебного заведения)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Емтихан ведомосы/Экзаменационная ведомость № _________________</w:t>
      </w:r>
      <w:r>
        <w:br/>
      </w:r>
      <w:r>
        <w:rPr>
          <w:b w:val="false"/>
          <w:i w:val="false"/>
          <w:color w:val="000000"/>
          <w:sz w:val="20"/>
        </w:rPr>
        <w:t>
Факультет __________ мамандық/специальность __________________</w:t>
      </w:r>
      <w:r>
        <w:br/>
      </w:r>
      <w:r>
        <w:rPr>
          <w:b w:val="false"/>
          <w:i w:val="false"/>
          <w:color w:val="000000"/>
          <w:sz w:val="20"/>
        </w:rPr>
        <w:t>
Курс 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пән/дисциплина 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Емтихан қабылдаушы/экзаменатор _______________________________</w:t>
      </w:r>
      <w:r>
        <w:br/>
      </w:r>
      <w:r>
        <w:rPr>
          <w:b w:val="false"/>
          <w:i w:val="false"/>
          <w:color w:val="000000"/>
          <w:sz w:val="20"/>
        </w:rPr>
        <w:t>
мерзімі/дата _________________________________________________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473"/>
        <w:gridCol w:w="1213"/>
        <w:gridCol w:w="1693"/>
        <w:gridCol w:w="1193"/>
        <w:gridCol w:w="1173"/>
        <w:gridCol w:w="1273"/>
        <w:gridCol w:w="1213"/>
        <w:gridCol w:w="1213"/>
        <w:gridCol w:w="1233"/>
        <w:gridCol w:w="1233"/>
        <w:gridCol w:w="1573"/>
      </w:tblGrid>
      <w:tr>
        <w:tc>
          <w:tcPr>
            <w:tcW w:w="473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213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Аты-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жөні,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тегі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Ф.И.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О.</w:t>
            </w:r>
          </w:p>
        </w:tc>
        <w:tc>
          <w:tcPr>
            <w:tcW w:w="1693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Сынақ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кітап-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шасының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нөмірі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Номер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зачет-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книжки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Емтиханға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жіберілу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рейтингі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Рейтинг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допуска к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экзамену</w:t>
            </w:r>
          </w:p>
        </w:tc>
        <w:tc>
          <w:tcPr>
            <w:tcW w:w="1273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Оқы-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тушы-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ның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қолы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Под-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пись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пре-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пода-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вате-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ля</w:t>
            </w:r>
          </w:p>
        </w:tc>
        <w:tc>
          <w:tcPr>
            <w:tcW w:w="0" w:type="auto"/>
            <w:gridSpan w:val="2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Емтихан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бағасы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Экзамена-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ционная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2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Қорытынды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баға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Итоговая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1573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Оқыту-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шының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қолы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Под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пись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препо-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дава-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теля</w:t>
            </w:r>
          </w:p>
        </w:tc>
      </w:tr>
      <w:tr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1213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Әріп-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Бук-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вен-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ная</w:t>
            </w:r>
          </w:p>
        </w:tc>
        <w:tc>
          <w:tcPr>
            <w:tcW w:w="1213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Сан-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дық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Циф-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ро-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вой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экви-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ва-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лент</w:t>
            </w:r>
          </w:p>
        </w:tc>
        <w:tc>
          <w:tcPr>
            <w:tcW w:w="1233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Әріп-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Бук-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вен-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ная</w:t>
            </w:r>
          </w:p>
        </w:tc>
        <w:tc>
          <w:tcPr>
            <w:tcW w:w="1233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Сан-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дық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Циф-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ро-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вой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экви-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ва-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лент</w:t>
            </w:r>
          </w:p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</w:tr>
      <w:tr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11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әріп-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Бук-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вен-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ная</w:t>
            </w:r>
          </w:p>
        </w:tc>
        <w:tc>
          <w:tcPr>
            <w:tcW w:w="1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Сан-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дық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Циф-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ро-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вой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экви-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ва-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лент</w:t>
            </w:r>
          </w:p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</w:tr>
      <w:tr>
        <w:tc>
          <w:tcPr>
            <w:tcW w:w="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Офис-регистратор/ Тіркеуші офис ______________________ (қолы/подпись)</w:t>
      </w:r>
      <w:r>
        <w:br/>
      </w:r>
      <w:r>
        <w:rPr>
          <w:b w:val="false"/>
          <w:i w:val="false"/>
          <w:color w:val="000000"/>
          <w:sz w:val="20"/>
        </w:rPr>
        <w:t>
Факультет деканы/ Декан факультета ___________________ (қолы/подпись)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Количество оценок/ Бағалардың саны:</w:t>
      </w:r>
      <w:r>
        <w:br/>
      </w:r>
      <w:r>
        <w:rPr>
          <w:b w:val="false"/>
          <w:i w:val="false"/>
          <w:color w:val="000000"/>
          <w:sz w:val="20"/>
        </w:rPr>
        <w:t>
А, А- ________________________</w:t>
      </w:r>
      <w:r>
        <w:br/>
      </w:r>
      <w:r>
        <w:rPr>
          <w:b w:val="false"/>
          <w:i w:val="false"/>
          <w:color w:val="000000"/>
          <w:sz w:val="20"/>
        </w:rPr>
        <w:t>
В+, В, В- ____________________</w:t>
      </w:r>
      <w:r>
        <w:br/>
      </w:r>
      <w:r>
        <w:rPr>
          <w:b w:val="false"/>
          <w:i w:val="false"/>
          <w:color w:val="000000"/>
          <w:sz w:val="20"/>
        </w:rPr>
        <w:t>
С+, С, С-,D+, D ______________</w:t>
      </w:r>
      <w:r>
        <w:br/>
      </w:r>
      <w:r>
        <w:rPr>
          <w:b w:val="false"/>
          <w:i w:val="false"/>
          <w:color w:val="000000"/>
          <w:sz w:val="20"/>
        </w:rPr>
        <w:t>
F ____________________________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right"/>
      </w:pP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 xml:space="preserve">
Приложение 37         </w:t>
      </w:r>
      <w:r>
        <w:br/>
      </w:r>
      <w:r>
        <w:rPr>
          <w:b w:val="false"/>
          <w:i w:val="false"/>
          <w:color w:val="000000"/>
          <w:sz w:val="20"/>
        </w:rPr>
        <w:t>
к приказу Министра образования и</w:t>
      </w:r>
      <w:r>
        <w:br/>
      </w:r>
      <w:r>
        <w:rPr>
          <w:b w:val="false"/>
          <w:i w:val="false"/>
          <w:color w:val="000000"/>
          <w:sz w:val="20"/>
        </w:rPr>
        <w:t xml:space="preserve">
науки Республики Казахстан   </w:t>
      </w:r>
      <w:r>
        <w:br/>
      </w:r>
      <w:r>
        <w:rPr>
          <w:b w:val="false"/>
          <w:i w:val="false"/>
          <w:color w:val="000000"/>
          <w:sz w:val="20"/>
        </w:rPr>
        <w:t xml:space="preserve">
от 14 сентября 2009 г. № 425  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right"/>
      </w:pPr>
      <w:r>
        <w:rPr>
          <w:b w:val="false"/>
          <w:i w:val="false"/>
          <w:color w:val="000000"/>
          <w:sz w:val="20"/>
        </w:rPr>
        <w:t xml:space="preserve">Утверждена          </w:t>
      </w:r>
      <w:r>
        <w:br/>
      </w:r>
      <w:r>
        <w:rPr>
          <w:b w:val="false"/>
          <w:i w:val="false"/>
          <w:color w:val="000000"/>
          <w:sz w:val="20"/>
        </w:rPr>
        <w:t>
приказом Министра образования</w:t>
      </w:r>
      <w:r>
        <w:br/>
      </w:r>
      <w:r>
        <w:rPr>
          <w:b w:val="false"/>
          <w:i w:val="false"/>
          <w:color w:val="000000"/>
          <w:sz w:val="20"/>
        </w:rPr>
        <w:t xml:space="preserve">
и науки Республики Казахстан </w:t>
      </w:r>
      <w:r>
        <w:br/>
      </w:r>
      <w:r>
        <w:rPr>
          <w:b w:val="false"/>
          <w:i w:val="false"/>
          <w:color w:val="000000"/>
          <w:sz w:val="20"/>
        </w:rPr>
        <w:t>
от 23 октября 2007 года № 502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right"/>
      </w:pPr>
      <w:r>
        <w:rPr>
          <w:b/>
          <w:i w:val="false"/>
          <w:color w:val="000000"/>
          <w:sz w:val="20"/>
        </w:rPr>
        <w:t>Форма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____________________________________________________________________________________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/>
          <w:color w:val="000000"/>
          <w:sz w:val="20"/>
        </w:rPr>
        <w:t>(жо</w:t>
      </w:r>
      <w:r>
        <w:rPr>
          <w:b w:val="false"/>
          <w:i/>
          <w:color w:val="000000"/>
          <w:sz w:val="20"/>
        </w:rPr>
        <w:t>ғ</w:t>
      </w:r>
      <w:r>
        <w:rPr>
          <w:b w:val="false"/>
          <w:i/>
          <w:color w:val="000000"/>
          <w:sz w:val="20"/>
        </w:rPr>
        <w:t>ары о</w:t>
      </w:r>
      <w:r>
        <w:rPr>
          <w:b w:val="false"/>
          <w:i/>
          <w:color w:val="000000"/>
          <w:sz w:val="20"/>
        </w:rPr>
        <w:t>қ</w:t>
      </w:r>
      <w:r>
        <w:rPr>
          <w:b w:val="false"/>
          <w:i/>
          <w:color w:val="000000"/>
          <w:sz w:val="20"/>
        </w:rPr>
        <w:t>у орныны</w:t>
      </w:r>
      <w:r>
        <w:rPr>
          <w:b w:val="false"/>
          <w:i/>
          <w:color w:val="000000"/>
          <w:sz w:val="20"/>
        </w:rPr>
        <w:t>ң</w:t>
      </w:r>
      <w:r>
        <w:rPr>
          <w:b w:val="false"/>
          <w:i/>
          <w:color w:val="000000"/>
          <w:sz w:val="20"/>
        </w:rPr>
        <w:t xml:space="preserve"> аты/the name of High Educational Establishment/</w:t>
      </w:r>
      <w:r>
        <w:br/>
      </w:r>
      <w:r>
        <w:rPr>
          <w:b w:val="false"/>
          <w:i w:val="false"/>
          <w:color w:val="000000"/>
          <w:sz w:val="20"/>
        </w:rPr>
        <w:t>
___________________________________________________________________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/>
          <w:color w:val="000000"/>
          <w:sz w:val="20"/>
        </w:rPr>
        <w:t>/наименование высшего учебного заведения)</w:t>
      </w:r>
      <w:r>
        <w:br/>
      </w:r>
      <w:r>
        <w:rPr>
          <w:b w:val="false"/>
          <w:i w:val="false"/>
          <w:color w:val="000000"/>
          <w:sz w:val="20"/>
        </w:rPr>
        <w:t>
___________________________________________________________________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            Транскрипт/The transcript/Транскрипт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                         Серия №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Аты-жөні/Name/Ф.И.О.</w:t>
      </w:r>
      <w:r>
        <w:br/>
      </w:r>
      <w:r>
        <w:rPr>
          <w:b w:val="false"/>
          <w:i w:val="false"/>
          <w:color w:val="000000"/>
          <w:sz w:val="20"/>
        </w:rPr>
        <w:t>
___________________________________________________________________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Факультеті/Faculty/Факультет 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___________________________________________________________________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Мамандығы/Speciality/Специальность ________________________________</w:t>
      </w:r>
      <w:r>
        <w:br/>
      </w:r>
      <w:r>
        <w:rPr>
          <w:b w:val="false"/>
          <w:i w:val="false"/>
          <w:color w:val="000000"/>
          <w:sz w:val="20"/>
        </w:rPr>
        <w:t>
___________________________________________________________________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Түскен жылы:/Year/Год поступления 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Оқу тілі/Language/Язык ____________________________________________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873"/>
        <w:gridCol w:w="2993"/>
        <w:gridCol w:w="2273"/>
        <w:gridCol w:w="2113"/>
        <w:gridCol w:w="1713"/>
        <w:gridCol w:w="1533"/>
        <w:gridCol w:w="2313"/>
      </w:tblGrid>
      <w:tr>
        <w:tc>
          <w:tcPr>
            <w:tcW w:w="873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993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Пәндердің аталуы/Courses/Наименование дисциплины</w:t>
            </w:r>
          </w:p>
        </w:tc>
        <w:tc>
          <w:tcPr>
            <w:tcW w:w="2273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Кредит саны /Credit hours/ Количество кредитов</w:t>
            </w:r>
          </w:p>
        </w:tc>
        <w:tc>
          <w:tcPr>
            <w:tcW w:w="0" w:type="auto"/>
            <w:gridSpan w:val="4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Баға/Grade/Оценка</w:t>
            </w:r>
          </w:p>
        </w:tc>
      </w:tr>
      <w:tr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21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пайызбен/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in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percent/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в процен-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тах</w:t>
            </w:r>
          </w:p>
        </w:tc>
        <w:tc>
          <w:tcPr>
            <w:tcW w:w="17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Әріптік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/alphab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etic/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Буквен-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ная</w:t>
            </w:r>
          </w:p>
        </w:tc>
        <w:tc>
          <w:tcPr>
            <w:tcW w:w="15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Балмен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/in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points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/в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баллах</w:t>
            </w:r>
          </w:p>
        </w:tc>
        <w:tc>
          <w:tcPr>
            <w:tcW w:w="2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Дәстүрлі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жүйемен/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Traditio-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nal/Тради-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ционная</w:t>
            </w:r>
          </w:p>
        </w:tc>
      </w:tr>
      <w:tr>
        <w:tc>
          <w:tcPr>
            <w:tcW w:w="8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c>
          <w:tcPr>
            <w:tcW w:w="8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8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8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8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8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8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center"/>
      </w:pP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</w:t>
      </w:r>
      <w:r>
        <w:rPr>
          <w:b/>
          <w:i w:val="false"/>
          <w:color w:val="000000"/>
          <w:sz w:val="20"/>
        </w:rPr>
        <w:t>Кәсіптік практиканы өтті/</w:t>
      </w:r>
      <w:r>
        <w:rPr>
          <w:b/>
          <w:i w:val="false"/>
          <w:color w:val="000000"/>
          <w:sz w:val="20"/>
        </w:rPr>
        <w:t>Has passed professional practice/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/>
          <w:i w:val="false"/>
          <w:color w:val="000000"/>
          <w:sz w:val="20"/>
        </w:rPr>
        <w:t>Прошел профессиональные практики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2733"/>
        <w:gridCol w:w="2353"/>
        <w:gridCol w:w="1813"/>
        <w:gridCol w:w="1773"/>
        <w:gridCol w:w="1433"/>
        <w:gridCol w:w="1313"/>
        <w:gridCol w:w="2333"/>
      </w:tblGrid>
      <w:tr>
        <w:tc>
          <w:tcPr>
            <w:tcW w:w="2733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Кәсіптік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практикалар-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дың түрлері/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The form of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professional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practice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/виды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профессио-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нальных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практик</w:t>
            </w:r>
          </w:p>
        </w:tc>
        <w:tc>
          <w:tcPr>
            <w:tcW w:w="2353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Практика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өту кезеңі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/</w:t>
            </w:r>
            <w:r>
              <w:rPr>
                <w:b w:val="false"/>
                <w:i w:val="false"/>
                <w:color w:val="000000"/>
                <w:sz w:val="20"/>
              </w:rPr>
              <w:t>the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period of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passage of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practice/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Период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прохожде-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ния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практики</w:t>
            </w:r>
          </w:p>
        </w:tc>
        <w:tc>
          <w:tcPr>
            <w:tcW w:w="1813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Кредит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саны/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Credit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hours/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Количе-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ство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кредитов</w:t>
            </w:r>
          </w:p>
        </w:tc>
        <w:tc>
          <w:tcPr>
            <w:tcW w:w="0" w:type="auto"/>
            <w:gridSpan w:val="4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Баға</w:t>
            </w:r>
            <w:r>
              <w:rPr>
                <w:b w:val="false"/>
                <w:i w:val="false"/>
                <w:color w:val="000000"/>
                <w:sz w:val="20"/>
              </w:rPr>
              <w:t>/</w:t>
            </w:r>
            <w:r>
              <w:rPr>
                <w:b w:val="false"/>
                <w:i w:val="false"/>
                <w:color w:val="000000"/>
                <w:sz w:val="20"/>
              </w:rPr>
              <w:t xml:space="preserve"> Grade</w:t>
            </w:r>
            <w:r>
              <w:rPr>
                <w:b w:val="false"/>
                <w:i w:val="false"/>
                <w:color w:val="000000"/>
                <w:sz w:val="20"/>
              </w:rPr>
              <w:t xml:space="preserve"> /Оценка</w:t>
            </w:r>
          </w:p>
        </w:tc>
      </w:tr>
      <w:tr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17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пайыз-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бен/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in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perсent/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в про-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центах</w:t>
            </w:r>
          </w:p>
        </w:tc>
        <w:tc>
          <w:tcPr>
            <w:tcW w:w="1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Әріп-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тік/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аlpha-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betic/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Бук-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венная</w:t>
            </w:r>
          </w:p>
        </w:tc>
        <w:tc>
          <w:tcPr>
            <w:tcW w:w="1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Бал-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мен/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in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poi-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nts/в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бал-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лах</w:t>
            </w:r>
          </w:p>
        </w:tc>
        <w:tc>
          <w:tcPr>
            <w:tcW w:w="23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Дәстүрлі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жүйемен/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Traditio-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nal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/Тради-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ционная</w:t>
            </w:r>
          </w:p>
        </w:tc>
      </w:tr>
      <w:tr>
        <w:tc>
          <w:tcPr>
            <w:tcW w:w="2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center"/>
      </w:pP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</w:t>
      </w:r>
      <w:r>
        <w:rPr>
          <w:b/>
          <w:i w:val="false"/>
          <w:color w:val="000000"/>
          <w:sz w:val="20"/>
        </w:rPr>
        <w:t>Оқитындардың қорытынды аттестация/Final state attestation/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/>
          <w:i w:val="false"/>
          <w:color w:val="000000"/>
          <w:sz w:val="20"/>
        </w:rPr>
        <w:t>Итоговая аттестация обучающихся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3411"/>
        <w:gridCol w:w="2732"/>
        <w:gridCol w:w="2117"/>
        <w:gridCol w:w="1684"/>
        <w:gridCol w:w="1561"/>
        <w:gridCol w:w="1974"/>
      </w:tblGrid>
      <w:tr>
        <w:tc>
          <w:tcPr>
            <w:tcW w:w="3411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емтиханды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тапсырды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тапсырды/Has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passed the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state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examinations/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Сдал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государственные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экзамены</w:t>
            </w:r>
          </w:p>
        </w:tc>
        <w:tc>
          <w:tcPr>
            <w:tcW w:w="2732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МАК–ты</w:t>
            </w:r>
            <w:r>
              <w:rPr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хаттамасыны</w:t>
            </w:r>
            <w:r>
              <w:rPr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b w:val="false"/>
                <w:i w:val="false"/>
                <w:color w:val="000000"/>
                <w:sz w:val="20"/>
              </w:rPr>
              <w:t>ні ж</w:t>
            </w:r>
            <w:r>
              <w:rPr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н</w:t>
            </w:r>
            <w:r>
              <w:rPr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b w:val="false"/>
                <w:i w:val="false"/>
                <w:color w:val="000000"/>
                <w:sz w:val="20"/>
              </w:rPr>
              <w:t>мірі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/date and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number of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the report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of SAC/Дата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и номер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протокола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ГАК</w:t>
            </w:r>
          </w:p>
        </w:tc>
        <w:tc>
          <w:tcPr>
            <w:tcW w:w="0" w:type="auto"/>
            <w:gridSpan w:val="4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Баға</w:t>
            </w:r>
            <w:r>
              <w:rPr>
                <w:b w:val="false"/>
                <w:i w:val="false"/>
                <w:color w:val="000000"/>
                <w:sz w:val="20"/>
              </w:rPr>
              <w:t>/</w:t>
            </w:r>
            <w:r>
              <w:rPr>
                <w:b w:val="false"/>
                <w:i w:val="false"/>
                <w:color w:val="000000"/>
                <w:sz w:val="20"/>
              </w:rPr>
              <w:t xml:space="preserve"> Grade</w:t>
            </w:r>
            <w:r>
              <w:rPr>
                <w:b w:val="false"/>
                <w:i w:val="false"/>
                <w:color w:val="000000"/>
                <w:sz w:val="20"/>
              </w:rPr>
              <w:t xml:space="preserve"> /Оценка</w:t>
            </w:r>
          </w:p>
        </w:tc>
      </w:tr>
      <w:tr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211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пайызбен/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in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percent/в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процентах</w:t>
            </w:r>
          </w:p>
        </w:tc>
        <w:tc>
          <w:tcPr>
            <w:tcW w:w="168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Әріптік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/аlpha-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betic/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Буквен-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ная</w:t>
            </w:r>
          </w:p>
        </w:tc>
        <w:tc>
          <w:tcPr>
            <w:tcW w:w="156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Балмен/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in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points/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баллах</w:t>
            </w:r>
          </w:p>
        </w:tc>
        <w:tc>
          <w:tcPr>
            <w:tcW w:w="197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Дәстүрлі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жүйемен/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Traditio-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nal/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Тради-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ционная</w:t>
            </w:r>
          </w:p>
        </w:tc>
      </w:tr>
      <w:tr>
        <w:tc>
          <w:tcPr>
            <w:tcW w:w="341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Маманды</w:t>
            </w:r>
            <w:r>
              <w:rPr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b w:val="false"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бойынша/On a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speciality/По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специальности</w:t>
            </w:r>
          </w:p>
        </w:tc>
        <w:tc>
          <w:tcPr>
            <w:tcW w:w="273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41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П</w:t>
            </w:r>
            <w:r>
              <w:rPr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b w:val="false"/>
                <w:i w:val="false"/>
                <w:color w:val="000000"/>
                <w:sz w:val="20"/>
              </w:rPr>
              <w:t>ндер бойынша</w:t>
            </w:r>
            <w:r>
              <w:rPr>
                <w:b w:val="false"/>
                <w:i w:val="false"/>
                <w:color w:val="000000"/>
                <w:sz w:val="20"/>
              </w:rPr>
              <w:t>/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 xml:space="preserve">On </w:t>
            </w:r>
            <w:r>
              <w:rPr>
                <w:b w:val="false"/>
                <w:i w:val="false"/>
                <w:color w:val="000000"/>
                <w:sz w:val="20"/>
              </w:rPr>
              <w:t>disciplines/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rPr>
                <w:b w:val="false"/>
                <w:i w:val="false"/>
                <w:color w:val="000000"/>
                <w:sz w:val="20"/>
              </w:rPr>
              <w:t>дисциплинам:</w:t>
            </w:r>
          </w:p>
        </w:tc>
        <w:tc>
          <w:tcPr>
            <w:tcW w:w="273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41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41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41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41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41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center"/>
      </w:pP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</w:t>
      </w:r>
      <w:r>
        <w:rPr>
          <w:b/>
          <w:i w:val="false"/>
          <w:color w:val="000000"/>
          <w:sz w:val="20"/>
        </w:rPr>
        <w:t>Дипломдық жұмысты (жобаны) орындады және қорғады/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/>
          <w:i w:val="false"/>
          <w:color w:val="000000"/>
          <w:sz w:val="20"/>
        </w:rPr>
        <w:t>Has executed and has defended degree work/Выполнил (а)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/>
          <w:i w:val="false"/>
          <w:color w:val="000000"/>
          <w:sz w:val="20"/>
        </w:rPr>
        <w:t>и защитил (а) дипломную работу (проект)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1973"/>
        <w:gridCol w:w="2253"/>
        <w:gridCol w:w="1713"/>
        <w:gridCol w:w="1993"/>
        <w:gridCol w:w="1973"/>
        <w:gridCol w:w="1713"/>
        <w:gridCol w:w="2193"/>
      </w:tblGrid>
      <w:tr>
        <w:tc>
          <w:tcPr>
            <w:tcW w:w="1973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Дипломдық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жұмыстың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тақырыбы/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Theme of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degree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work/Тема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дипломной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работы</w:t>
            </w:r>
          </w:p>
        </w:tc>
        <w:tc>
          <w:tcPr>
            <w:tcW w:w="2253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МАК күні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нөмірі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/date and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number of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the report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of SAC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/Дата 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протокола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ГАК</w:t>
            </w:r>
          </w:p>
        </w:tc>
        <w:tc>
          <w:tcPr>
            <w:tcW w:w="1713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Кредит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саны/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Credit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hours/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чество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креди-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тов</w:t>
            </w:r>
          </w:p>
        </w:tc>
        <w:tc>
          <w:tcPr>
            <w:tcW w:w="0" w:type="auto"/>
            <w:gridSpan w:val="4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Баға</w:t>
            </w:r>
            <w:r>
              <w:rPr>
                <w:b w:val="false"/>
                <w:i w:val="false"/>
                <w:color w:val="000000"/>
                <w:sz w:val="20"/>
              </w:rPr>
              <w:t>/</w:t>
            </w:r>
            <w:r>
              <w:rPr>
                <w:b w:val="false"/>
                <w:i w:val="false"/>
                <w:color w:val="000000"/>
                <w:sz w:val="20"/>
              </w:rPr>
              <w:t xml:space="preserve"> Grade</w:t>
            </w:r>
            <w:r>
              <w:rPr>
                <w:b w:val="false"/>
                <w:i w:val="false"/>
                <w:color w:val="000000"/>
                <w:sz w:val="20"/>
              </w:rPr>
              <w:t xml:space="preserve"> /Оценка</w:t>
            </w:r>
          </w:p>
        </w:tc>
      </w:tr>
      <w:tr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1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Пайызбен/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in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percent/в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процентах</w:t>
            </w:r>
          </w:p>
        </w:tc>
        <w:tc>
          <w:tcPr>
            <w:tcW w:w="19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әріптік/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Alphabe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tic/бук-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венная</w:t>
            </w:r>
          </w:p>
        </w:tc>
        <w:tc>
          <w:tcPr>
            <w:tcW w:w="17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Балмен/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in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points/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баллах</w:t>
            </w:r>
          </w:p>
        </w:tc>
        <w:tc>
          <w:tcPr>
            <w:tcW w:w="21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Дәстүрлі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жүйемен/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Traditio-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nal/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Тради-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ционная</w:t>
            </w:r>
          </w:p>
        </w:tc>
      </w:tr>
      <w:tr>
        <w:tc>
          <w:tcPr>
            <w:tcW w:w="19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9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Жалпы кредит саны/ Total Hours Passed/Общее число</w:t>
      </w:r>
      <w:r>
        <w:br/>
      </w:r>
      <w:r>
        <w:rPr>
          <w:b w:val="false"/>
          <w:i w:val="false"/>
          <w:color w:val="000000"/>
          <w:sz w:val="20"/>
        </w:rPr>
        <w:t>
кредитов __________________________________________________________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/>
          <w:i w:val="false"/>
          <w:color w:val="000000"/>
          <w:sz w:val="20"/>
        </w:rPr>
        <w:t>_____________________________________________________________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GPA _______________________________________________________________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РЕКТОР</w:t>
      </w:r>
      <w:r>
        <w:rPr>
          <w:b w:val="false"/>
          <w:i w:val="false"/>
          <w:color w:val="000000"/>
          <w:sz w:val="20"/>
        </w:rPr>
        <w:t>/RECTOR</w:t>
      </w:r>
      <w:r>
        <w:rPr>
          <w:b w:val="false"/>
          <w:i w:val="false"/>
          <w:color w:val="000000"/>
          <w:sz w:val="20"/>
        </w:rPr>
        <w:t>/РЕКТОР</w:t>
      </w:r>
      <w:r>
        <w:rPr>
          <w:b w:val="false"/>
          <w:i w:val="false"/>
          <w:color w:val="000000"/>
          <w:sz w:val="20"/>
        </w:rPr>
        <w:t>          (қолы/signature/подпись)</w:t>
      </w:r>
      <w:r>
        <w:br/>
      </w:r>
      <w:r>
        <w:rPr>
          <w:b w:val="false"/>
          <w:i w:val="false"/>
          <w:color w:val="000000"/>
          <w:sz w:val="20"/>
        </w:rPr>
        <w:t>
ДЕКАН</w:t>
      </w:r>
      <w:r>
        <w:rPr>
          <w:b w:val="false"/>
          <w:i w:val="false"/>
          <w:color w:val="000000"/>
          <w:sz w:val="20"/>
        </w:rPr>
        <w:t>/the DEAN</w:t>
      </w:r>
      <w:r>
        <w:rPr>
          <w:b w:val="false"/>
          <w:i w:val="false"/>
          <w:color w:val="000000"/>
          <w:sz w:val="20"/>
        </w:rPr>
        <w:t>/ДЕКАН</w:t>
      </w:r>
      <w:r>
        <w:rPr>
          <w:b w:val="false"/>
          <w:i w:val="false"/>
          <w:color w:val="000000"/>
          <w:sz w:val="20"/>
        </w:rPr>
        <w:t>          (қолы/signature/подпись)</w:t>
      </w:r>
      <w:r>
        <w:br/>
      </w:r>
      <w:r>
        <w:rPr>
          <w:b w:val="false"/>
          <w:i w:val="false"/>
          <w:color w:val="000000"/>
          <w:sz w:val="20"/>
        </w:rPr>
        <w:t>
Хатшы</w:t>
      </w:r>
      <w:r>
        <w:rPr>
          <w:b w:val="false"/>
          <w:i w:val="false"/>
          <w:color w:val="000000"/>
          <w:sz w:val="20"/>
        </w:rPr>
        <w:t>/SECRETARY/СЕКРЕТАРЬ</w:t>
      </w:r>
      <w:r>
        <w:rPr>
          <w:b w:val="false"/>
          <w:i w:val="false"/>
          <w:color w:val="000000"/>
          <w:sz w:val="20"/>
        </w:rPr>
        <w:t>     </w:t>
      </w:r>
      <w:r>
        <w:rPr>
          <w:b w:val="false"/>
          <w:i w:val="false"/>
          <w:color w:val="000000"/>
          <w:sz w:val="20"/>
        </w:rPr>
        <w:t>(қолы/signature/подпись)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М.О. М.П. Тіркеу №</w:t>
      </w:r>
      <w:r>
        <w:rPr>
          <w:b w:val="false"/>
          <w:i w:val="false"/>
          <w:color w:val="000000"/>
          <w:sz w:val="20"/>
        </w:rPr>
        <w:t>/registration №/регистрационный №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                                 "_____" ________________ 200_ г.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right"/>
      </w:pP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 xml:space="preserve">
Приложение 38         </w:t>
      </w:r>
      <w:r>
        <w:br/>
      </w:r>
      <w:r>
        <w:rPr>
          <w:b w:val="false"/>
          <w:i w:val="false"/>
          <w:color w:val="000000"/>
          <w:sz w:val="20"/>
        </w:rPr>
        <w:t>
к приказу Министра образования и</w:t>
      </w:r>
      <w:r>
        <w:br/>
      </w:r>
      <w:r>
        <w:rPr>
          <w:b w:val="false"/>
          <w:i w:val="false"/>
          <w:color w:val="000000"/>
          <w:sz w:val="20"/>
        </w:rPr>
        <w:t xml:space="preserve">
науки Республики Казахстан   </w:t>
      </w:r>
      <w:r>
        <w:br/>
      </w:r>
      <w:r>
        <w:rPr>
          <w:b w:val="false"/>
          <w:i w:val="false"/>
          <w:color w:val="000000"/>
          <w:sz w:val="20"/>
        </w:rPr>
        <w:t xml:space="preserve">
от 14 сентября 2009 г. № 425  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right"/>
      </w:pPr>
      <w:r>
        <w:rPr>
          <w:b w:val="false"/>
          <w:i w:val="false"/>
          <w:color w:val="000000"/>
          <w:sz w:val="20"/>
        </w:rPr>
        <w:t xml:space="preserve">Утверждена          </w:t>
      </w:r>
      <w:r>
        <w:br/>
      </w:r>
      <w:r>
        <w:rPr>
          <w:b w:val="false"/>
          <w:i w:val="false"/>
          <w:color w:val="000000"/>
          <w:sz w:val="20"/>
        </w:rPr>
        <w:t>
приказом Министра образования</w:t>
      </w:r>
      <w:r>
        <w:br/>
      </w:r>
      <w:r>
        <w:rPr>
          <w:b w:val="false"/>
          <w:i w:val="false"/>
          <w:color w:val="000000"/>
          <w:sz w:val="20"/>
        </w:rPr>
        <w:t xml:space="preserve">
и науки Республики Казахстан </w:t>
      </w:r>
      <w:r>
        <w:br/>
      </w:r>
      <w:r>
        <w:rPr>
          <w:b w:val="false"/>
          <w:i w:val="false"/>
          <w:color w:val="000000"/>
          <w:sz w:val="20"/>
        </w:rPr>
        <w:t>
от 23 октября 2007 года № 502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right"/>
      </w:pPr>
      <w:r>
        <w:rPr>
          <w:b/>
          <w:i w:val="false"/>
          <w:color w:val="000000"/>
          <w:sz w:val="20"/>
        </w:rPr>
        <w:t>Форма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          </w:t>
      </w:r>
      <w:r>
        <w:rPr>
          <w:b/>
          <w:i w:val="false"/>
          <w:color w:val="000080"/>
          <w:sz w:val="20"/>
        </w:rPr>
        <w:t>МИНИСТЕРСТВО ОБРАЗОВАНИЯ И НАУКИ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                    </w:t>
      </w:r>
      <w:r>
        <w:rPr>
          <w:b/>
          <w:i w:val="false"/>
          <w:color w:val="000080"/>
          <w:sz w:val="20"/>
        </w:rPr>
        <w:t>РЕСПУБЛИКИ КАЗАХСТАН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_____________</w:t>
      </w:r>
      <w:r>
        <w:br/>
      </w:r>
      <w:r>
        <w:rPr>
          <w:b w:val="false"/>
          <w:i w:val="false"/>
          <w:color w:val="000000"/>
          <w:sz w:val="20"/>
        </w:rPr>
        <w:t>
|             |                            Шифр ____________________</w:t>
      </w:r>
      <w:r>
        <w:br/>
      </w:r>
      <w:r>
        <w:rPr>
          <w:b w:val="false"/>
          <w:i w:val="false"/>
          <w:color w:val="000000"/>
          <w:sz w:val="20"/>
        </w:rPr>
        <w:t>
|             |</w:t>
      </w:r>
      <w:r>
        <w:br/>
      </w:r>
      <w:r>
        <w:rPr>
          <w:b w:val="false"/>
          <w:i w:val="false"/>
          <w:color w:val="000000"/>
          <w:sz w:val="20"/>
        </w:rPr>
        <w:t xml:space="preserve">
|             |            </w:t>
      </w:r>
      <w:r>
        <w:rPr>
          <w:b/>
          <w:i w:val="false"/>
          <w:color w:val="000000"/>
          <w:sz w:val="20"/>
        </w:rPr>
        <w:t>Факультет</w:t>
      </w:r>
      <w:r>
        <w:br/>
      </w:r>
      <w:r>
        <w:rPr>
          <w:b w:val="false"/>
          <w:i w:val="false"/>
          <w:color w:val="000000"/>
          <w:sz w:val="20"/>
        </w:rPr>
        <w:t>
|             |</w:t>
      </w:r>
      <w:r>
        <w:br/>
      </w:r>
      <w:r>
        <w:rPr>
          <w:b w:val="false"/>
          <w:i w:val="false"/>
          <w:color w:val="000000"/>
          <w:sz w:val="20"/>
        </w:rPr>
        <w:t>
|             |      Специальность __________________________</w:t>
      </w:r>
      <w:r>
        <w:br/>
      </w:r>
      <w:r>
        <w:rPr>
          <w:b w:val="false"/>
          <w:i w:val="false"/>
          <w:color w:val="000000"/>
          <w:sz w:val="20"/>
        </w:rPr>
        <w:t>
|             |      Зачетная книжка № _______ выдана ______ 200___</w:t>
      </w:r>
      <w:r>
        <w:br/>
      </w:r>
      <w:r>
        <w:rPr>
          <w:b w:val="false"/>
          <w:i w:val="false"/>
          <w:color w:val="000000"/>
          <w:sz w:val="20"/>
        </w:rPr>
        <w:t>
|             |      Студенческий билет № ______ выдан _____ 200___</w:t>
      </w:r>
      <w:r>
        <w:br/>
      </w:r>
      <w:r>
        <w:rPr>
          <w:b w:val="false"/>
          <w:i w:val="false"/>
          <w:color w:val="000000"/>
          <w:sz w:val="20"/>
        </w:rPr>
        <w:t>
|_____________|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       КАРТОЧКА УЧЕБНЫХ ДОСТИЖЕНИЙ СТУДЕНТА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1. Фамилия _____________________ 12. Зачислен на ______________ курс</w:t>
      </w:r>
      <w:r>
        <w:br/>
      </w:r>
      <w:r>
        <w:rPr>
          <w:b w:val="false"/>
          <w:i w:val="false"/>
          <w:color w:val="000000"/>
          <w:sz w:val="20"/>
        </w:rPr>
        <w:t>
2. Имя _________________________ Приказ № ________ от _________ 200__</w:t>
      </w:r>
      <w:r>
        <w:br/>
      </w:r>
      <w:r>
        <w:rPr>
          <w:b w:val="false"/>
          <w:i w:val="false"/>
          <w:color w:val="000000"/>
          <w:sz w:val="20"/>
        </w:rPr>
        <w:t>
3. Отчество ____________________</w:t>
      </w:r>
      <w:r>
        <w:br/>
      </w:r>
      <w:r>
        <w:rPr>
          <w:b w:val="false"/>
          <w:i w:val="false"/>
          <w:color w:val="000000"/>
          <w:sz w:val="20"/>
        </w:rPr>
        <w:t>
4. Год рождения ________________ 13. Перевести из (с) _______________</w:t>
      </w:r>
      <w:r>
        <w:br/>
      </w:r>
      <w:r>
        <w:rPr>
          <w:b w:val="false"/>
          <w:i w:val="false"/>
          <w:color w:val="000000"/>
          <w:sz w:val="20"/>
        </w:rPr>
        <w:t>
5. Национальность ______________ _______________ на ____________ курс</w:t>
      </w:r>
      <w:r>
        <w:br/>
      </w:r>
      <w:r>
        <w:rPr>
          <w:b w:val="false"/>
          <w:i w:val="false"/>
          <w:color w:val="000000"/>
          <w:sz w:val="20"/>
        </w:rPr>
        <w:t>
6. Образование _________________</w:t>
      </w:r>
      <w:r>
        <w:br/>
      </w:r>
      <w:r>
        <w:rPr>
          <w:b w:val="false"/>
          <w:i w:val="false"/>
          <w:color w:val="000000"/>
          <w:sz w:val="20"/>
        </w:rPr>
        <w:t>
________________________________ 14. Отчисление</w:t>
      </w:r>
      <w:r>
        <w:br/>
      </w:r>
      <w:r>
        <w:rPr>
          <w:b w:val="false"/>
          <w:i w:val="false"/>
          <w:color w:val="000000"/>
          <w:sz w:val="20"/>
        </w:rPr>
        <w:t>
                                     причина, дата и № приказа</w:t>
      </w:r>
      <w:r>
        <w:br/>
      </w:r>
      <w:r>
        <w:rPr>
          <w:b w:val="false"/>
          <w:i w:val="false"/>
          <w:color w:val="000000"/>
          <w:sz w:val="20"/>
        </w:rPr>
        <w:t>
7. Производственный стаж _______ 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________________________________ 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________________________________ Восстановление</w:t>
      </w:r>
      <w:r>
        <w:br/>
      </w:r>
      <w:r>
        <w:rPr>
          <w:b w:val="false"/>
          <w:i w:val="false"/>
          <w:color w:val="000000"/>
          <w:sz w:val="20"/>
        </w:rPr>
        <w:t>
                                 причина, дата и № приказа</w:t>
      </w:r>
      <w:r>
        <w:br/>
      </w:r>
      <w:r>
        <w:rPr>
          <w:b w:val="false"/>
          <w:i w:val="false"/>
          <w:color w:val="000000"/>
          <w:sz w:val="20"/>
        </w:rPr>
        <w:t>
8. Стаж работы по избранной      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специальности __________________ 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9. Место работы ________________ 15. Представлен академический отпуск</w:t>
      </w:r>
      <w:r>
        <w:br/>
      </w:r>
      <w:r>
        <w:rPr>
          <w:b w:val="false"/>
          <w:i w:val="false"/>
          <w:color w:val="000000"/>
          <w:sz w:val="20"/>
        </w:rPr>
        <w:t>
10. Занимаемая должность _______ с _________ 200__ по _________ 200__</w:t>
      </w:r>
      <w:r>
        <w:br/>
      </w:r>
      <w:r>
        <w:rPr>
          <w:b w:val="false"/>
          <w:i w:val="false"/>
          <w:color w:val="000000"/>
          <w:sz w:val="20"/>
        </w:rPr>
        <w:t>
________________________________ с _________ 200__ по _________ 200__</w:t>
      </w:r>
      <w:r>
        <w:br/>
      </w:r>
      <w:r>
        <w:rPr>
          <w:b w:val="false"/>
          <w:i w:val="false"/>
          <w:color w:val="000000"/>
          <w:sz w:val="20"/>
        </w:rPr>
        <w:t>
11. Домашний адрес _____________ 16. Переводы с курса на курс:</w:t>
      </w:r>
      <w:r>
        <w:br/>
      </w:r>
      <w:r>
        <w:rPr>
          <w:b w:val="false"/>
          <w:i w:val="false"/>
          <w:color w:val="000000"/>
          <w:sz w:val="20"/>
        </w:rPr>
        <w:t>
________________________________ на ____ курс № пр.____ от ____ 200__</w:t>
      </w:r>
      <w:r>
        <w:br/>
      </w:r>
      <w:r>
        <w:rPr>
          <w:b w:val="false"/>
          <w:i w:val="false"/>
          <w:color w:val="000000"/>
          <w:sz w:val="20"/>
        </w:rPr>
        <w:t>
________________________________ на ____ курс № пр.____ от ____ 200__</w:t>
      </w:r>
      <w:r>
        <w:br/>
      </w:r>
      <w:r>
        <w:rPr>
          <w:b w:val="false"/>
          <w:i w:val="false"/>
          <w:color w:val="000000"/>
          <w:sz w:val="20"/>
        </w:rPr>
        <w:t>
                                 на ____ курс № пр.____ от ____ 200__</w:t>
      </w:r>
      <w:r>
        <w:br/>
      </w:r>
      <w:r>
        <w:rPr>
          <w:b w:val="false"/>
          <w:i w:val="false"/>
          <w:color w:val="000000"/>
          <w:sz w:val="20"/>
        </w:rPr>
        <w:t>
                                 на ____ курс № пр.____ от ____ 200__</w:t>
      </w:r>
      <w:r>
        <w:br/>
      </w:r>
      <w:r>
        <w:rPr>
          <w:b w:val="false"/>
          <w:i w:val="false"/>
          <w:color w:val="000000"/>
          <w:sz w:val="20"/>
        </w:rPr>
        <w:t>
                                 на ____ курс № пр.____ от ____ 200__</w:t>
      </w:r>
      <w:r>
        <w:br/>
      </w:r>
      <w:r>
        <w:rPr>
          <w:b w:val="false"/>
          <w:i w:val="false"/>
          <w:color w:val="000000"/>
          <w:sz w:val="20"/>
        </w:rPr>
        <w:t>
                                 17. Оставлен на _____ курс повторно</w:t>
      </w:r>
      <w:r>
        <w:br/>
      </w:r>
      <w:r>
        <w:rPr>
          <w:b w:val="false"/>
          <w:i w:val="false"/>
          <w:color w:val="000000"/>
          <w:sz w:val="20"/>
        </w:rPr>
        <w:t>
                                 на ____ курс № пр.____ от ____ 200__</w:t>
      </w:r>
      <w:r>
        <w:br/>
      </w:r>
      <w:r>
        <w:rPr>
          <w:b w:val="false"/>
          <w:i w:val="false"/>
          <w:color w:val="000000"/>
          <w:sz w:val="20"/>
        </w:rPr>
        <w:t>
                                 на ____ курс № пр.____ от ____ 200__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 Лист повторяется 6 раз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784"/>
        <w:gridCol w:w="1048"/>
        <w:gridCol w:w="804"/>
        <w:gridCol w:w="1718"/>
        <w:gridCol w:w="2774"/>
        <w:gridCol w:w="1394"/>
        <w:gridCol w:w="1942"/>
        <w:gridCol w:w="1313"/>
        <w:gridCol w:w="1963"/>
      </w:tblGrid>
      <w:tr>
        <w:tc>
          <w:tcPr>
            <w:tcW w:w="0" w:type="auto"/>
            <w:gridSpan w:val="9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/>
                <w:i w:val="false"/>
                <w:color w:val="000000"/>
                <w:sz w:val="20"/>
              </w:rPr>
              <w:t>Выполнение учебного плана</w:t>
            </w:r>
          </w:p>
        </w:tc>
      </w:tr>
      <w:tr>
        <w:tc>
          <w:tcPr>
            <w:tcW w:w="784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Курс</w:t>
            </w:r>
          </w:p>
        </w:tc>
        <w:tc>
          <w:tcPr>
            <w:tcW w:w="804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Код</w:t>
            </w:r>
          </w:p>
        </w:tc>
        <w:tc>
          <w:tcPr>
            <w:tcW w:w="1718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нование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дисцип-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лин</w:t>
            </w:r>
          </w:p>
        </w:tc>
        <w:tc>
          <w:tcPr>
            <w:tcW w:w="2774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Трудоемкость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в академи-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ческих часах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и кредитах</w:t>
            </w:r>
          </w:p>
        </w:tc>
        <w:tc>
          <w:tcPr>
            <w:tcW w:w="0" w:type="auto"/>
            <w:gridSpan w:val="4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Оценка</w:t>
            </w:r>
          </w:p>
        </w:tc>
      </w:tr>
      <w:tr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139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Бук-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венная</w:t>
            </w:r>
          </w:p>
        </w:tc>
        <w:tc>
          <w:tcPr>
            <w:tcW w:w="194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Цифровой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эквива-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лент</w:t>
            </w:r>
          </w:p>
        </w:tc>
        <w:tc>
          <w:tcPr>
            <w:tcW w:w="1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про-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цен-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тах</w:t>
            </w:r>
          </w:p>
        </w:tc>
        <w:tc>
          <w:tcPr>
            <w:tcW w:w="196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Тради-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ционная</w:t>
            </w:r>
          </w:p>
        </w:tc>
      </w:tr>
      <w:tr>
        <w:tc>
          <w:tcPr>
            <w:tcW w:w="78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78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78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78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78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78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78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78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78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78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78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78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78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78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78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78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78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78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78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78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78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78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78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78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78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78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78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78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78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78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78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78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78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78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78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78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78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78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78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78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78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78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 18. ПРОФЕССИОНАЛЬНАЯ ПРАКТИКА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1346"/>
        <w:gridCol w:w="5024"/>
        <w:gridCol w:w="3195"/>
        <w:gridCol w:w="3275"/>
      </w:tblGrid>
      <w:tr>
        <w:tc>
          <w:tcPr>
            <w:tcW w:w="134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02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профессиональной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практики</w:t>
            </w:r>
          </w:p>
        </w:tc>
        <w:tc>
          <w:tcPr>
            <w:tcW w:w="319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Период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прохождения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практики</w:t>
            </w:r>
          </w:p>
        </w:tc>
        <w:tc>
          <w:tcPr>
            <w:tcW w:w="327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Оценка</w:t>
            </w:r>
          </w:p>
        </w:tc>
      </w:tr>
      <w:tr>
        <w:tc>
          <w:tcPr>
            <w:tcW w:w="134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34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34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34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34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34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 19. ОТМЕТКА О ДОПУСКЕ К ГОСУДАРСТВЕННЫМ ЭКЗАМЕНАМ</w:t>
      </w:r>
      <w:r>
        <w:br/>
      </w:r>
      <w:r>
        <w:rPr>
          <w:b w:val="false"/>
          <w:i w:val="false"/>
          <w:color w:val="000000"/>
          <w:sz w:val="20"/>
        </w:rPr>
        <w:t>
          И ЗАЩИТЕ ДИПЛОМНОЙ РАБОТЫ (ПРОЕКТА)</w:t>
      </w:r>
      <w:r>
        <w:br/>
      </w:r>
      <w:r>
        <w:rPr>
          <w:b w:val="false"/>
          <w:i w:val="false"/>
          <w:color w:val="000000"/>
          <w:sz w:val="20"/>
        </w:rPr>
        <w:t>
          (наименование экзамена, номер распоряжения, дата)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_____________________________________________________________________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_____________________________________________________________________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_____________________________________________________________________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_____________________________________________________________________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 20. ГОСУДАРСТВЕННЫЕ ЭКЗАМЕНЫ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1353"/>
        <w:gridCol w:w="5053"/>
        <w:gridCol w:w="3213"/>
        <w:gridCol w:w="3293"/>
      </w:tblGrid>
      <w:tr>
        <w:tc>
          <w:tcPr>
            <w:tcW w:w="13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0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Наименование дисциплины</w:t>
            </w:r>
          </w:p>
        </w:tc>
        <w:tc>
          <w:tcPr>
            <w:tcW w:w="32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32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Экзаменационная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c>
          <w:tcPr>
            <w:tcW w:w="13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3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3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3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3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 21. ДИПЛОМНУЮ РАБОТУ (ПРОЕКТ) ВЫПОЛНИЛ НА ТЕМУ:</w:t>
      </w:r>
      <w:r>
        <w:br/>
      </w:r>
      <w:r>
        <w:rPr>
          <w:b w:val="false"/>
          <w:i w:val="false"/>
          <w:color w:val="000000"/>
          <w:sz w:val="20"/>
        </w:rPr>
        <w:t>
_____________________________________________________________________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_____________________________________________________________________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_____________________________________________________________________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_________</w:t>
      </w:r>
      <w:r>
        <w:br/>
      </w:r>
      <w:r>
        <w:rPr>
          <w:b w:val="false"/>
          <w:i w:val="false"/>
          <w:color w:val="000000"/>
          <w:sz w:val="20"/>
        </w:rPr>
        <w:t>
и защитил _________________ 200___ с оценкой ________________________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 22. РЕШЕНИЕМ ГОСУДАРСТВЕННОЙ АТТЕСТАЦИОННОЙ КОМИССИИ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(Протокол № _____________ от ________________ 200___ г.)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Присуждена академическая степень 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или присвоена квалификация 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Диплом (с отличием, без отличия) за № _______________________________</w:t>
      </w:r>
      <w:r>
        <w:br/>
      </w:r>
      <w:r>
        <w:rPr>
          <w:b w:val="false"/>
          <w:i w:val="false"/>
          <w:color w:val="000000"/>
          <w:sz w:val="20"/>
        </w:rPr>
        <w:t>
с приложением выдан</w:t>
      </w:r>
      <w:r>
        <w:br/>
      </w:r>
      <w:r>
        <w:rPr>
          <w:b w:val="false"/>
          <w:i w:val="false"/>
          <w:color w:val="000000"/>
          <w:sz w:val="20"/>
        </w:rPr>
        <w:t>
_____________________________________________________________________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                           (Дата выдачи)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Декан факультета ____________________________________________________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М.П. Дата "______" ____________________________ 200_____ г.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right"/>
      </w:pP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 xml:space="preserve">
Приложение 39         </w:t>
      </w:r>
      <w:r>
        <w:br/>
      </w:r>
      <w:r>
        <w:rPr>
          <w:b w:val="false"/>
          <w:i w:val="false"/>
          <w:color w:val="000000"/>
          <w:sz w:val="20"/>
        </w:rPr>
        <w:t>
к приказу Министра образования и</w:t>
      </w:r>
      <w:r>
        <w:br/>
      </w:r>
      <w:r>
        <w:rPr>
          <w:b w:val="false"/>
          <w:i w:val="false"/>
          <w:color w:val="000000"/>
          <w:sz w:val="20"/>
        </w:rPr>
        <w:t xml:space="preserve">
науки Республики Казахстан   </w:t>
      </w:r>
      <w:r>
        <w:br/>
      </w:r>
      <w:r>
        <w:rPr>
          <w:b w:val="false"/>
          <w:i w:val="false"/>
          <w:color w:val="000000"/>
          <w:sz w:val="20"/>
        </w:rPr>
        <w:t xml:space="preserve">
от 14 сентября 2009 г. № 425  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right"/>
      </w:pPr>
      <w:r>
        <w:rPr>
          <w:b w:val="false"/>
          <w:i w:val="false"/>
          <w:color w:val="000000"/>
          <w:sz w:val="20"/>
        </w:rPr>
        <w:t xml:space="preserve">Утверждена          </w:t>
      </w:r>
      <w:r>
        <w:br/>
      </w:r>
      <w:r>
        <w:rPr>
          <w:b w:val="false"/>
          <w:i w:val="false"/>
          <w:color w:val="000000"/>
          <w:sz w:val="20"/>
        </w:rPr>
        <w:t>
приказом Министра образования</w:t>
      </w:r>
      <w:r>
        <w:br/>
      </w:r>
      <w:r>
        <w:rPr>
          <w:b w:val="false"/>
          <w:i w:val="false"/>
          <w:color w:val="000000"/>
          <w:sz w:val="20"/>
        </w:rPr>
        <w:t xml:space="preserve">
и науки Республики Казахстан </w:t>
      </w:r>
      <w:r>
        <w:br/>
      </w:r>
      <w:r>
        <w:rPr>
          <w:b w:val="false"/>
          <w:i w:val="false"/>
          <w:color w:val="000000"/>
          <w:sz w:val="20"/>
        </w:rPr>
        <w:t>
от 23 октября 2007 года № 502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right"/>
      </w:pPr>
      <w:r>
        <w:rPr>
          <w:b/>
          <w:i w:val="false"/>
          <w:color w:val="000000"/>
          <w:sz w:val="20"/>
        </w:rPr>
        <w:t>Форма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                 </w:t>
      </w:r>
      <w:r>
        <w:rPr>
          <w:b/>
          <w:i w:val="false"/>
          <w:color w:val="000080"/>
          <w:sz w:val="20"/>
        </w:rPr>
        <w:t>СПРАВКА-ВЫЗОВ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_______________________________________________ просит</w:t>
      </w:r>
      <w:r>
        <w:br/>
      </w:r>
      <w:r>
        <w:rPr>
          <w:b w:val="false"/>
          <w:i w:val="false"/>
          <w:color w:val="000000"/>
          <w:sz w:val="20"/>
        </w:rPr>
        <w:t>
            /наименование вуза/</w:t>
      </w:r>
      <w:r>
        <w:br/>
      </w:r>
      <w:r>
        <w:rPr>
          <w:b w:val="false"/>
          <w:i w:val="false"/>
          <w:color w:val="000000"/>
          <w:sz w:val="20"/>
        </w:rPr>
        <w:t xml:space="preserve">
предоставить, согласно </w:t>
      </w:r>
      <w:r>
        <w:rPr>
          <w:b w:val="false"/>
          <w:i w:val="false"/>
          <w:color w:val="000000"/>
          <w:sz w:val="20"/>
        </w:rPr>
        <w:t>Трудовому кодексу Республики</w:t>
      </w:r>
      <w:r>
        <w:rPr>
          <w:b w:val="false"/>
          <w:i w:val="false"/>
          <w:color w:val="000000"/>
          <w:sz w:val="20"/>
        </w:rPr>
        <w:t xml:space="preserve"> Казахстан</w:t>
      </w:r>
      <w:r>
        <w:br/>
      </w:r>
      <w:r>
        <w:rPr>
          <w:b w:val="false"/>
          <w:i w:val="false"/>
          <w:color w:val="000000"/>
          <w:sz w:val="20"/>
        </w:rPr>
        <w:t>
от "_____" _______________ _______ года,</w:t>
      </w:r>
      <w:r>
        <w:br/>
      </w:r>
      <w:r>
        <w:rPr>
          <w:b w:val="false"/>
          <w:i w:val="false"/>
          <w:color w:val="000000"/>
          <w:sz w:val="20"/>
        </w:rPr>
        <w:t>
учебный отпуск для участия в установочной</w:t>
      </w:r>
      <w:r>
        <w:br/>
      </w:r>
      <w:r>
        <w:rPr>
          <w:b w:val="false"/>
          <w:i w:val="false"/>
          <w:color w:val="000000"/>
          <w:sz w:val="20"/>
        </w:rPr>
        <w:t>
сессии, экзаменационной сессии, итоговой аттестации</w:t>
      </w:r>
      <w:r>
        <w:br/>
      </w:r>
      <w:r>
        <w:rPr>
          <w:b w:val="false"/>
          <w:i w:val="false"/>
          <w:color w:val="000000"/>
          <w:sz w:val="20"/>
        </w:rPr>
        <w:t>
(нужное подчеркнуть) студенту ___ курса заочной формы обучения</w:t>
      </w:r>
      <w:r>
        <w:br/>
      </w:r>
      <w:r>
        <w:rPr>
          <w:b w:val="false"/>
          <w:i w:val="false"/>
          <w:color w:val="000000"/>
          <w:sz w:val="20"/>
        </w:rPr>
        <w:t>
по специальности 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______________________________________________________________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                    (Ф.И.О. студента)</w:t>
      </w:r>
      <w:r>
        <w:br/>
      </w:r>
      <w:r>
        <w:rPr>
          <w:b w:val="false"/>
          <w:i w:val="false"/>
          <w:color w:val="000000"/>
          <w:sz w:val="20"/>
        </w:rPr>
        <w:t>
на период с ________ по ______________________________________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/>
          <w:i w:val="false"/>
          <w:color w:val="000000"/>
          <w:sz w:val="20"/>
        </w:rPr>
        <w:t>Проректор по УР</w:t>
      </w:r>
      <w:r>
        <w:rPr>
          <w:b w:val="false"/>
          <w:i w:val="false"/>
          <w:color w:val="000000"/>
          <w:sz w:val="20"/>
        </w:rPr>
        <w:t xml:space="preserve"> 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/>
          <w:i w:val="false"/>
          <w:color w:val="000000"/>
          <w:sz w:val="20"/>
        </w:rPr>
        <w:t>Офис-регистратор</w:t>
      </w:r>
      <w:r>
        <w:rPr>
          <w:b w:val="false"/>
          <w:i w:val="false"/>
          <w:color w:val="000000"/>
          <w:sz w:val="20"/>
        </w:rPr>
        <w:t xml:space="preserve"> ____________________________________________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Место для печати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right"/>
      </w:pP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 xml:space="preserve">
Приложение 40         </w:t>
      </w:r>
      <w:r>
        <w:br/>
      </w:r>
      <w:r>
        <w:rPr>
          <w:b w:val="false"/>
          <w:i w:val="false"/>
          <w:color w:val="000000"/>
          <w:sz w:val="20"/>
        </w:rPr>
        <w:t>
к приказу Министра образования и</w:t>
      </w:r>
      <w:r>
        <w:br/>
      </w:r>
      <w:r>
        <w:rPr>
          <w:b w:val="false"/>
          <w:i w:val="false"/>
          <w:color w:val="000000"/>
          <w:sz w:val="20"/>
        </w:rPr>
        <w:t xml:space="preserve">
науки Республики Казахстан   </w:t>
      </w:r>
      <w:r>
        <w:br/>
      </w:r>
      <w:r>
        <w:rPr>
          <w:b w:val="false"/>
          <w:i w:val="false"/>
          <w:color w:val="000000"/>
          <w:sz w:val="20"/>
        </w:rPr>
        <w:t xml:space="preserve">
от 14 сентября 2009 г. № 425  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right"/>
      </w:pPr>
      <w:r>
        <w:rPr>
          <w:b w:val="false"/>
          <w:i w:val="false"/>
          <w:color w:val="000000"/>
          <w:sz w:val="20"/>
        </w:rPr>
        <w:t xml:space="preserve">Утверждена          </w:t>
      </w:r>
      <w:r>
        <w:br/>
      </w:r>
      <w:r>
        <w:rPr>
          <w:b w:val="false"/>
          <w:i w:val="false"/>
          <w:color w:val="000000"/>
          <w:sz w:val="20"/>
        </w:rPr>
        <w:t>
приказом Министра образования</w:t>
      </w:r>
      <w:r>
        <w:br/>
      </w:r>
      <w:r>
        <w:rPr>
          <w:b w:val="false"/>
          <w:i w:val="false"/>
          <w:color w:val="000000"/>
          <w:sz w:val="20"/>
        </w:rPr>
        <w:t xml:space="preserve">
и науки Республики Казахстан </w:t>
      </w:r>
      <w:r>
        <w:br/>
      </w:r>
      <w:r>
        <w:rPr>
          <w:b w:val="false"/>
          <w:i w:val="false"/>
          <w:color w:val="000000"/>
          <w:sz w:val="20"/>
        </w:rPr>
        <w:t>
от 23 октября 2007 года № 502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right"/>
      </w:pPr>
      <w:r>
        <w:rPr>
          <w:b/>
          <w:i w:val="false"/>
          <w:color w:val="000000"/>
          <w:sz w:val="20"/>
        </w:rPr>
        <w:t>Форма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                 </w:t>
      </w:r>
      <w:r>
        <w:rPr>
          <w:b w:val="false"/>
          <w:i w:val="false"/>
          <w:color w:val="000000"/>
          <w:sz w:val="20"/>
        </w:rPr>
        <w:t xml:space="preserve">  </w:t>
      </w:r>
      <w:r>
        <w:rPr>
          <w:b/>
          <w:i w:val="false"/>
          <w:color w:val="000080"/>
          <w:sz w:val="20"/>
        </w:rPr>
        <w:t>СПРАВКА-ПОДТВЕРЖДЕНИЕ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Об участии в установочной сессии, экзаменационной сессии, итоговой</w:t>
      </w:r>
      <w:r>
        <w:br/>
      </w:r>
      <w:r>
        <w:rPr>
          <w:b w:val="false"/>
          <w:i w:val="false"/>
          <w:color w:val="000000"/>
          <w:sz w:val="20"/>
        </w:rPr>
        <w:t>
аттестации (нужное подчеркнуть)</w:t>
      </w:r>
      <w:r>
        <w:br/>
      </w:r>
      <w:r>
        <w:rPr>
          <w:b w:val="false"/>
          <w:i w:val="false"/>
          <w:color w:val="000000"/>
          <w:sz w:val="20"/>
        </w:rPr>
        <w:t>
Название высшего учебного заведения ______________________________</w:t>
      </w:r>
      <w:r>
        <w:br/>
      </w:r>
      <w:r>
        <w:rPr>
          <w:b w:val="false"/>
          <w:i w:val="false"/>
          <w:color w:val="000000"/>
          <w:sz w:val="20"/>
        </w:rPr>
        <w:t>
студента заочной формы ________ курса ____________________________</w:t>
      </w:r>
      <w:r>
        <w:br/>
      </w:r>
      <w:r>
        <w:rPr>
          <w:b w:val="false"/>
          <w:i w:val="false"/>
          <w:color w:val="000000"/>
          <w:sz w:val="20"/>
        </w:rPr>
        <w:t>
______________________________________________________ факультета</w:t>
      </w:r>
      <w:r>
        <w:br/>
      </w:r>
      <w:r>
        <w:rPr>
          <w:b w:val="false"/>
          <w:i w:val="false"/>
          <w:color w:val="000000"/>
          <w:sz w:val="20"/>
        </w:rPr>
        <w:t>
__________________________________________________________________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                       (Ф.И.О. студента)</w:t>
      </w:r>
      <w:r>
        <w:br/>
      </w:r>
      <w:r>
        <w:rPr>
          <w:b w:val="false"/>
          <w:i w:val="false"/>
          <w:color w:val="000000"/>
          <w:sz w:val="20"/>
        </w:rPr>
        <w:t>
Работающего в 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          (наименование организации, предприятия, учреждения)</w:t>
      </w:r>
      <w:r>
        <w:br/>
      </w:r>
      <w:r>
        <w:rPr>
          <w:b w:val="false"/>
          <w:i w:val="false"/>
          <w:color w:val="000000"/>
          <w:sz w:val="20"/>
        </w:rPr>
        <w:t>
1. В учебный отпуск выбыл "___"__________ 200__г.</w:t>
      </w:r>
      <w:r>
        <w:br/>
      </w:r>
      <w:r>
        <w:rPr>
          <w:b w:val="false"/>
          <w:i w:val="false"/>
          <w:color w:val="000000"/>
          <w:sz w:val="20"/>
        </w:rPr>
        <w:t>
__________________________________________________________________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Наименование подпись и печать предприятия, учреждения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2. Прибыл в высшее учебное заведение "___"________________ 200__г.</w:t>
      </w:r>
      <w:r>
        <w:br/>
      </w:r>
      <w:r>
        <w:rPr>
          <w:b w:val="false"/>
          <w:i w:val="false"/>
          <w:color w:val="000000"/>
          <w:sz w:val="20"/>
        </w:rPr>
        <w:t>
Для участия в установочной сессии, экзаменационной сессии, итоговой</w:t>
      </w:r>
      <w:r>
        <w:br/>
      </w:r>
      <w:r>
        <w:rPr>
          <w:b w:val="false"/>
          <w:i w:val="false"/>
          <w:color w:val="000000"/>
          <w:sz w:val="20"/>
        </w:rPr>
        <w:t>
аттестации (нужное подчеркнуть) в период которой предусмотрены</w:t>
      </w:r>
      <w:r>
        <w:br/>
      </w:r>
      <w:r>
        <w:rPr>
          <w:b w:val="false"/>
          <w:i w:val="false"/>
          <w:color w:val="000000"/>
          <w:sz w:val="20"/>
        </w:rPr>
        <w:t>
А) учебные занятия 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Б) сдача заданий текущего и рубежного контроля ___________________</w:t>
      </w:r>
      <w:r>
        <w:br/>
      </w:r>
      <w:r>
        <w:rPr>
          <w:b w:val="false"/>
          <w:i w:val="false"/>
          <w:color w:val="000000"/>
          <w:sz w:val="20"/>
        </w:rPr>
        <w:t>
В) защита курсовой работы (проекта) ______________________________</w:t>
      </w:r>
      <w:r>
        <w:br/>
      </w:r>
      <w:r>
        <w:rPr>
          <w:b w:val="false"/>
          <w:i w:val="false"/>
          <w:color w:val="000000"/>
          <w:sz w:val="20"/>
        </w:rPr>
        <w:t>
Г) сдача экзаменов _______________________________________________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3. Выбыл из высшего учебного заведения "___"______________ 200__ г.</w:t>
      </w:r>
      <w:r>
        <w:br/>
      </w:r>
      <w:r>
        <w:rPr>
          <w:b w:val="false"/>
          <w:i w:val="false"/>
          <w:color w:val="000000"/>
          <w:sz w:val="20"/>
        </w:rPr>
        <w:t>
посетив учебные занятия _______ часов, сдав за указанный период:</w:t>
      </w:r>
      <w:r>
        <w:br/>
      </w:r>
      <w:r>
        <w:rPr>
          <w:b w:val="false"/>
          <w:i w:val="false"/>
          <w:color w:val="000000"/>
          <w:sz w:val="20"/>
        </w:rPr>
        <w:t>
А) экзаменов _____________ Б) курсовых работ _____________________</w:t>
      </w:r>
      <w:r>
        <w:br/>
      </w:r>
      <w:r>
        <w:rPr>
          <w:b w:val="false"/>
          <w:i w:val="false"/>
          <w:color w:val="000000"/>
          <w:sz w:val="20"/>
        </w:rPr>
        <w:t>
               (прописью)                          (прописью)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М.П.                          Декан факультета ___________________</w:t>
      </w:r>
      <w:r>
        <w:br/>
      </w:r>
      <w:r>
        <w:rPr>
          <w:b w:val="false"/>
          <w:i w:val="false"/>
          <w:color w:val="000000"/>
          <w:sz w:val="20"/>
        </w:rPr>
        <w:t>
                              Офис-регистратор ___________________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4. Прибыл на предприятие (в учреждение) "___"______________ 200__ г.</w:t>
      </w:r>
      <w:r>
        <w:br/>
      </w:r>
      <w:r>
        <w:rPr>
          <w:b w:val="false"/>
          <w:i w:val="false"/>
          <w:color w:val="000000"/>
          <w:sz w:val="20"/>
        </w:rPr>
        <w:t>
(печать и подпись предприятия) ___________________________________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right"/>
      </w:pP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 xml:space="preserve">
Приложение 41         </w:t>
      </w:r>
      <w:r>
        <w:br/>
      </w:r>
      <w:r>
        <w:rPr>
          <w:b w:val="false"/>
          <w:i w:val="false"/>
          <w:color w:val="000000"/>
          <w:sz w:val="20"/>
        </w:rPr>
        <w:t>
к приказу Министра образования и</w:t>
      </w:r>
      <w:r>
        <w:br/>
      </w:r>
      <w:r>
        <w:rPr>
          <w:b w:val="false"/>
          <w:i w:val="false"/>
          <w:color w:val="000000"/>
          <w:sz w:val="20"/>
        </w:rPr>
        <w:t xml:space="preserve">
науки Республики Казахстан   </w:t>
      </w:r>
      <w:r>
        <w:br/>
      </w:r>
      <w:r>
        <w:rPr>
          <w:b w:val="false"/>
          <w:i w:val="false"/>
          <w:color w:val="000000"/>
          <w:sz w:val="20"/>
        </w:rPr>
        <w:t xml:space="preserve">
от 14 сентября 2009 г. № 425  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right"/>
      </w:pPr>
      <w:r>
        <w:rPr>
          <w:b w:val="false"/>
          <w:i w:val="false"/>
          <w:color w:val="000000"/>
          <w:sz w:val="20"/>
        </w:rPr>
        <w:t xml:space="preserve">Утверждена          </w:t>
      </w:r>
      <w:r>
        <w:br/>
      </w:r>
      <w:r>
        <w:rPr>
          <w:b w:val="false"/>
          <w:i w:val="false"/>
          <w:color w:val="000000"/>
          <w:sz w:val="20"/>
        </w:rPr>
        <w:t>
приказом Министра образования</w:t>
      </w:r>
      <w:r>
        <w:br/>
      </w:r>
      <w:r>
        <w:rPr>
          <w:b w:val="false"/>
          <w:i w:val="false"/>
          <w:color w:val="000000"/>
          <w:sz w:val="20"/>
        </w:rPr>
        <w:t xml:space="preserve">
и науки Республики Казахстан </w:t>
      </w:r>
      <w:r>
        <w:br/>
      </w:r>
      <w:r>
        <w:rPr>
          <w:b w:val="false"/>
          <w:i w:val="false"/>
          <w:color w:val="000000"/>
          <w:sz w:val="20"/>
        </w:rPr>
        <w:t>
от 23 октября 2007 года № 502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right"/>
      </w:pPr>
      <w:r>
        <w:rPr>
          <w:b/>
          <w:i w:val="false"/>
          <w:color w:val="000000"/>
          <w:sz w:val="20"/>
        </w:rPr>
        <w:t>Форма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Левая сторона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СТУДЕНЧЕСКИЙ БИЛЕТ № _______________________</w:t>
      </w:r>
      <w:r>
        <w:br/>
      </w:r>
      <w:r>
        <w:rPr>
          <w:b w:val="false"/>
          <w:i w:val="false"/>
          <w:color w:val="000000"/>
          <w:sz w:val="20"/>
        </w:rPr>
        <w:t>
Ф.И.О. 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Дата поступления ___________________________</w:t>
      </w:r>
      <w:r>
        <w:br/>
      </w:r>
      <w:r>
        <w:rPr>
          <w:b w:val="false"/>
          <w:i w:val="false"/>
          <w:color w:val="000000"/>
          <w:sz w:val="20"/>
        </w:rPr>
        <w:t>
Факультет 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Форма обучения _____________________________</w:t>
      </w:r>
      <w:r>
        <w:br/>
      </w:r>
      <w:r>
        <w:rPr>
          <w:b w:val="false"/>
          <w:i w:val="false"/>
          <w:color w:val="000000"/>
          <w:sz w:val="20"/>
        </w:rPr>
        <w:t>
Ректор _____________________________________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Дата выдачи билета__________________________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Правая сторона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200_/_____ уч. год студент ____ курса</w:t>
      </w:r>
      <w:r>
        <w:br/>
      </w:r>
      <w:r>
        <w:rPr>
          <w:b w:val="false"/>
          <w:i w:val="false"/>
          <w:color w:val="000000"/>
          <w:sz w:val="20"/>
        </w:rPr>
        <w:t>
Декан _______________________________</w:t>
      </w:r>
      <w:r>
        <w:br/>
      </w:r>
      <w:r>
        <w:rPr>
          <w:b w:val="false"/>
          <w:i w:val="false"/>
          <w:color w:val="000000"/>
          <w:sz w:val="20"/>
        </w:rPr>
        <w:t>
200_/_____ уч. год студент ____ курса</w:t>
      </w:r>
      <w:r>
        <w:br/>
      </w:r>
      <w:r>
        <w:rPr>
          <w:b w:val="false"/>
          <w:i w:val="false"/>
          <w:color w:val="000000"/>
          <w:sz w:val="20"/>
        </w:rPr>
        <w:t>
Декан________________________________</w:t>
      </w:r>
      <w:r>
        <w:br/>
      </w:r>
      <w:r>
        <w:rPr>
          <w:b w:val="false"/>
          <w:i w:val="false"/>
          <w:color w:val="000000"/>
          <w:sz w:val="20"/>
        </w:rPr>
        <w:t>
200_/_____ уч. год студент ____ курса</w:t>
      </w:r>
      <w:r>
        <w:br/>
      </w:r>
      <w:r>
        <w:rPr>
          <w:b w:val="false"/>
          <w:i w:val="false"/>
          <w:color w:val="000000"/>
          <w:sz w:val="20"/>
        </w:rPr>
        <w:t>
Декан________________________________</w:t>
      </w:r>
      <w:r>
        <w:br/>
      </w:r>
      <w:r>
        <w:rPr>
          <w:b w:val="false"/>
          <w:i w:val="false"/>
          <w:color w:val="000000"/>
          <w:sz w:val="20"/>
        </w:rPr>
        <w:t>
200_/_____ уч. год студент ____ курса</w:t>
      </w:r>
      <w:r>
        <w:br/>
      </w:r>
      <w:r>
        <w:rPr>
          <w:b w:val="false"/>
          <w:i w:val="false"/>
          <w:color w:val="000000"/>
          <w:sz w:val="20"/>
        </w:rPr>
        <w:t>
Декан________________________________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right"/>
      </w:pP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 xml:space="preserve">
Приложение 42         </w:t>
      </w:r>
      <w:r>
        <w:br/>
      </w:r>
      <w:r>
        <w:rPr>
          <w:b w:val="false"/>
          <w:i w:val="false"/>
          <w:color w:val="000000"/>
          <w:sz w:val="20"/>
        </w:rPr>
        <w:t>
к приказу Министра образования и</w:t>
      </w:r>
      <w:r>
        <w:br/>
      </w:r>
      <w:r>
        <w:rPr>
          <w:b w:val="false"/>
          <w:i w:val="false"/>
          <w:color w:val="000000"/>
          <w:sz w:val="20"/>
        </w:rPr>
        <w:t xml:space="preserve">
науки Республики Казахстан   </w:t>
      </w:r>
      <w:r>
        <w:br/>
      </w:r>
      <w:r>
        <w:rPr>
          <w:b w:val="false"/>
          <w:i w:val="false"/>
          <w:color w:val="000000"/>
          <w:sz w:val="20"/>
        </w:rPr>
        <w:t xml:space="preserve">
от 14 сентября 2009 г. № 425  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right"/>
      </w:pPr>
      <w:r>
        <w:rPr>
          <w:b w:val="false"/>
          <w:i w:val="false"/>
          <w:color w:val="000000"/>
          <w:sz w:val="20"/>
        </w:rPr>
        <w:t xml:space="preserve">Утверждена          </w:t>
      </w:r>
      <w:r>
        <w:br/>
      </w:r>
      <w:r>
        <w:rPr>
          <w:b w:val="false"/>
          <w:i w:val="false"/>
          <w:color w:val="000000"/>
          <w:sz w:val="20"/>
        </w:rPr>
        <w:t>
приказом Министра образования</w:t>
      </w:r>
      <w:r>
        <w:br/>
      </w:r>
      <w:r>
        <w:rPr>
          <w:b w:val="false"/>
          <w:i w:val="false"/>
          <w:color w:val="000000"/>
          <w:sz w:val="20"/>
        </w:rPr>
        <w:t xml:space="preserve">
и науки Республики Казахстан </w:t>
      </w:r>
      <w:r>
        <w:br/>
      </w:r>
      <w:r>
        <w:rPr>
          <w:b w:val="false"/>
          <w:i w:val="false"/>
          <w:color w:val="000000"/>
          <w:sz w:val="20"/>
        </w:rPr>
        <w:t>
от 23 октября 2007 года № 502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right"/>
      </w:pPr>
      <w:r>
        <w:rPr>
          <w:b/>
          <w:i w:val="false"/>
          <w:color w:val="000000"/>
          <w:sz w:val="20"/>
        </w:rPr>
        <w:t>Форма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левая сторона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Казахстанская студенческая</w:t>
      </w:r>
      <w:r>
        <w:br/>
      </w:r>
      <w:r>
        <w:rPr>
          <w:b w:val="false"/>
          <w:i w:val="false"/>
          <w:color w:val="000000"/>
          <w:sz w:val="20"/>
        </w:rPr>
        <w:t>
идентификационная карта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наименование высшего учебного заведения</w:t>
      </w:r>
      <w:r>
        <w:br/>
      </w:r>
      <w:r>
        <w:rPr>
          <w:b w:val="false"/>
          <w:i w:val="false"/>
          <w:color w:val="000000"/>
          <w:sz w:val="20"/>
        </w:rPr>
        <w:t>
логотип вуза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Ф.И.О. студента                                     место для фото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специальность _________________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Ректор ________________________                     № _________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правая сторона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магнитная полоса для считывания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адрес учебного заведения с</w:t>
      </w:r>
      <w:r>
        <w:br/>
      </w:r>
      <w:r>
        <w:rPr>
          <w:b w:val="false"/>
          <w:i w:val="false"/>
          <w:color w:val="000000"/>
          <w:sz w:val="20"/>
        </w:rPr>
        <w:t>
указанием реквизитов вуза</w:t>
      </w:r>
      <w:r>
        <w:br/>
      </w:r>
      <w:r>
        <w:rPr>
          <w:b w:val="false"/>
          <w:i w:val="false"/>
          <w:color w:val="000000"/>
          <w:sz w:val="20"/>
        </w:rPr>
        <w:t>
срок действия карты _____________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 Казахстанская студенческая идентификационная карта может выдаваться как на весь период обучения, так и ежегодно после зачисления на следующий курс обучения. В данной карте содержатся данные о студенте, реквизиты вуза. Кроме того, данная карта может использоваться как читательский билет и пропуск, а также как дисконтная карта в культурно-досуговые учреждения города.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right"/>
      </w:pP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 xml:space="preserve">
Приложение 43         </w:t>
      </w:r>
      <w:r>
        <w:br/>
      </w:r>
      <w:r>
        <w:rPr>
          <w:b w:val="false"/>
          <w:i w:val="false"/>
          <w:color w:val="000000"/>
          <w:sz w:val="20"/>
        </w:rPr>
        <w:t>
к приказу Министра образования и</w:t>
      </w:r>
      <w:r>
        <w:br/>
      </w:r>
      <w:r>
        <w:rPr>
          <w:b w:val="false"/>
          <w:i w:val="false"/>
          <w:color w:val="000000"/>
          <w:sz w:val="20"/>
        </w:rPr>
        <w:t xml:space="preserve">
науки Республики Казахстан   </w:t>
      </w:r>
      <w:r>
        <w:br/>
      </w:r>
      <w:r>
        <w:rPr>
          <w:b w:val="false"/>
          <w:i w:val="false"/>
          <w:color w:val="000000"/>
          <w:sz w:val="20"/>
        </w:rPr>
        <w:t xml:space="preserve">
от 14 сентября 2009 г. № 425  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right"/>
      </w:pPr>
      <w:r>
        <w:rPr>
          <w:b w:val="false"/>
          <w:i w:val="false"/>
          <w:color w:val="000000"/>
          <w:sz w:val="20"/>
        </w:rPr>
        <w:t xml:space="preserve">Утверждена          </w:t>
      </w:r>
      <w:r>
        <w:br/>
      </w:r>
      <w:r>
        <w:rPr>
          <w:b w:val="false"/>
          <w:i w:val="false"/>
          <w:color w:val="000000"/>
          <w:sz w:val="20"/>
        </w:rPr>
        <w:t>
приказом Министра образования</w:t>
      </w:r>
      <w:r>
        <w:br/>
      </w:r>
      <w:r>
        <w:rPr>
          <w:b w:val="false"/>
          <w:i w:val="false"/>
          <w:color w:val="000000"/>
          <w:sz w:val="20"/>
        </w:rPr>
        <w:t xml:space="preserve">
и науки Республики Казахстан </w:t>
      </w:r>
      <w:r>
        <w:br/>
      </w:r>
      <w:r>
        <w:rPr>
          <w:b w:val="false"/>
          <w:i w:val="false"/>
          <w:color w:val="000000"/>
          <w:sz w:val="20"/>
        </w:rPr>
        <w:t>
от 23 октября 2007 года № 502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right"/>
      </w:pPr>
      <w:r>
        <w:rPr>
          <w:b/>
          <w:i w:val="false"/>
          <w:color w:val="000000"/>
          <w:sz w:val="20"/>
        </w:rPr>
        <w:t>Форма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Левая сторона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УДОСТОВЕРЕНИЕ МАГИСТРАНТА № ________________</w:t>
      </w:r>
      <w:r>
        <w:br/>
      </w:r>
      <w:r>
        <w:rPr>
          <w:b w:val="false"/>
          <w:i w:val="false"/>
          <w:color w:val="000000"/>
          <w:sz w:val="20"/>
        </w:rPr>
        <w:t>
Ф.И.О. 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Дата поступления ___________________________</w:t>
      </w:r>
      <w:r>
        <w:br/>
      </w:r>
      <w:r>
        <w:rPr>
          <w:b w:val="false"/>
          <w:i w:val="false"/>
          <w:color w:val="000000"/>
          <w:sz w:val="20"/>
        </w:rPr>
        <w:t>
Специальность ______________________________</w:t>
      </w:r>
      <w:r>
        <w:br/>
      </w:r>
      <w:r>
        <w:rPr>
          <w:b w:val="false"/>
          <w:i w:val="false"/>
          <w:color w:val="000000"/>
          <w:sz w:val="20"/>
        </w:rPr>
        <w:t>
Ректор 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Дата выдачи билета _________________________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Правая сторона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200_/_____ уч. год магистрант ____ курса</w:t>
      </w:r>
      <w:r>
        <w:br/>
      </w:r>
      <w:r>
        <w:rPr>
          <w:b w:val="false"/>
          <w:i w:val="false"/>
          <w:color w:val="000000"/>
          <w:sz w:val="20"/>
        </w:rPr>
        <w:t>
Декан 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200_/_____ уч. год магистрант ____ курса</w:t>
      </w:r>
      <w:r>
        <w:br/>
      </w:r>
      <w:r>
        <w:rPr>
          <w:b w:val="false"/>
          <w:i w:val="false"/>
          <w:color w:val="000000"/>
          <w:sz w:val="20"/>
        </w:rPr>
        <w:t>
Декан __________________________________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right"/>
      </w:pP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 xml:space="preserve">
Приложение 44         </w:t>
      </w:r>
      <w:r>
        <w:br/>
      </w:r>
      <w:r>
        <w:rPr>
          <w:b w:val="false"/>
          <w:i w:val="false"/>
          <w:color w:val="000000"/>
          <w:sz w:val="20"/>
        </w:rPr>
        <w:t>
к приказу Министра образования и</w:t>
      </w:r>
      <w:r>
        <w:br/>
      </w:r>
      <w:r>
        <w:rPr>
          <w:b w:val="false"/>
          <w:i w:val="false"/>
          <w:color w:val="000000"/>
          <w:sz w:val="20"/>
        </w:rPr>
        <w:t xml:space="preserve">
науки Республики Казахстан   </w:t>
      </w:r>
      <w:r>
        <w:br/>
      </w:r>
      <w:r>
        <w:rPr>
          <w:b w:val="false"/>
          <w:i w:val="false"/>
          <w:color w:val="000000"/>
          <w:sz w:val="20"/>
        </w:rPr>
        <w:t xml:space="preserve">
от 14 сентября 2009 г. № 425  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right"/>
      </w:pPr>
      <w:r>
        <w:rPr>
          <w:b w:val="false"/>
          <w:i w:val="false"/>
          <w:color w:val="000000"/>
          <w:sz w:val="20"/>
        </w:rPr>
        <w:t xml:space="preserve">Утверждена          </w:t>
      </w:r>
      <w:r>
        <w:br/>
      </w:r>
      <w:r>
        <w:rPr>
          <w:b w:val="false"/>
          <w:i w:val="false"/>
          <w:color w:val="000000"/>
          <w:sz w:val="20"/>
        </w:rPr>
        <w:t>
приказом Министра образования</w:t>
      </w:r>
      <w:r>
        <w:br/>
      </w:r>
      <w:r>
        <w:rPr>
          <w:b w:val="false"/>
          <w:i w:val="false"/>
          <w:color w:val="000000"/>
          <w:sz w:val="20"/>
        </w:rPr>
        <w:t xml:space="preserve">
и науки Республики Казахстан </w:t>
      </w:r>
      <w:r>
        <w:br/>
      </w:r>
      <w:r>
        <w:rPr>
          <w:b w:val="false"/>
          <w:i w:val="false"/>
          <w:color w:val="000000"/>
          <w:sz w:val="20"/>
        </w:rPr>
        <w:t>
от 23 октября 2007 года № 502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right"/>
      </w:pPr>
      <w:r>
        <w:rPr>
          <w:b/>
          <w:i w:val="false"/>
          <w:color w:val="000000"/>
          <w:sz w:val="20"/>
        </w:rPr>
        <w:t>Форма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Левая сторона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УДОСТОВЕРЕНИЕ ДОКТОРАНТА № _________________</w:t>
      </w:r>
      <w:r>
        <w:br/>
      </w:r>
      <w:r>
        <w:rPr>
          <w:b w:val="false"/>
          <w:i w:val="false"/>
          <w:color w:val="000000"/>
          <w:sz w:val="20"/>
        </w:rPr>
        <w:t>
Ф.И.О. 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Дата поступления ___________________________</w:t>
      </w:r>
      <w:r>
        <w:br/>
      </w:r>
      <w:r>
        <w:rPr>
          <w:b w:val="false"/>
          <w:i w:val="false"/>
          <w:color w:val="000000"/>
          <w:sz w:val="20"/>
        </w:rPr>
        <w:t>
Специальность ______________________________</w:t>
      </w:r>
      <w:r>
        <w:br/>
      </w:r>
      <w:r>
        <w:rPr>
          <w:b w:val="false"/>
          <w:i w:val="false"/>
          <w:color w:val="000000"/>
          <w:sz w:val="20"/>
        </w:rPr>
        <w:t>
Ректор 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Дата выдачи билета _________________________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Правая сторона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200_/_____ уч. год докторант _____ курса</w:t>
      </w:r>
      <w:r>
        <w:br/>
      </w:r>
      <w:r>
        <w:rPr>
          <w:b w:val="false"/>
          <w:i w:val="false"/>
          <w:color w:val="000000"/>
          <w:sz w:val="20"/>
        </w:rPr>
        <w:t>
Декан 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200_/_____ уч. год докторант _____ курса</w:t>
      </w:r>
      <w:r>
        <w:br/>
      </w:r>
      <w:r>
        <w:rPr>
          <w:b w:val="false"/>
          <w:i w:val="false"/>
          <w:color w:val="000000"/>
          <w:sz w:val="20"/>
        </w:rPr>
        <w:t>
Декан 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200_/_____ уч. год докторант _____ курса</w:t>
      </w:r>
      <w:r>
        <w:br/>
      </w:r>
      <w:r>
        <w:rPr>
          <w:b w:val="false"/>
          <w:i w:val="false"/>
          <w:color w:val="000000"/>
          <w:sz w:val="20"/>
        </w:rPr>
        <w:t>
Декан __________________________________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right"/>
      </w:pP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 xml:space="preserve">
Приложение 45         </w:t>
      </w:r>
      <w:r>
        <w:br/>
      </w:r>
      <w:r>
        <w:rPr>
          <w:b w:val="false"/>
          <w:i w:val="false"/>
          <w:color w:val="000000"/>
          <w:sz w:val="20"/>
        </w:rPr>
        <w:t>
к приказу Министра образования и</w:t>
      </w:r>
      <w:r>
        <w:br/>
      </w:r>
      <w:r>
        <w:rPr>
          <w:b w:val="false"/>
          <w:i w:val="false"/>
          <w:color w:val="000000"/>
          <w:sz w:val="20"/>
        </w:rPr>
        <w:t xml:space="preserve">
науки Республики Казахстан   </w:t>
      </w:r>
      <w:r>
        <w:br/>
      </w:r>
      <w:r>
        <w:rPr>
          <w:b w:val="false"/>
          <w:i w:val="false"/>
          <w:color w:val="000000"/>
          <w:sz w:val="20"/>
        </w:rPr>
        <w:t xml:space="preserve">
от 14 сентября 2009 г. № 425  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right"/>
      </w:pPr>
      <w:r>
        <w:rPr>
          <w:b w:val="false"/>
          <w:i w:val="false"/>
          <w:color w:val="000000"/>
          <w:sz w:val="20"/>
        </w:rPr>
        <w:t xml:space="preserve">Утвержден          </w:t>
      </w:r>
      <w:r>
        <w:br/>
      </w:r>
      <w:r>
        <w:rPr>
          <w:b w:val="false"/>
          <w:i w:val="false"/>
          <w:color w:val="000000"/>
          <w:sz w:val="20"/>
        </w:rPr>
        <w:t>
приказом Министра образования</w:t>
      </w:r>
      <w:r>
        <w:br/>
      </w:r>
      <w:r>
        <w:rPr>
          <w:b w:val="false"/>
          <w:i w:val="false"/>
          <w:color w:val="000000"/>
          <w:sz w:val="20"/>
        </w:rPr>
        <w:t xml:space="preserve">
и науки Республики Казахстан </w:t>
      </w:r>
      <w:r>
        <w:br/>
      </w:r>
      <w:r>
        <w:rPr>
          <w:b w:val="false"/>
          <w:i w:val="false"/>
          <w:color w:val="000000"/>
          <w:sz w:val="20"/>
        </w:rPr>
        <w:t>
от 23 октября 2007 года № 502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right"/>
      </w:pPr>
      <w:r>
        <w:rPr>
          <w:b/>
          <w:i w:val="false"/>
          <w:color w:val="000000"/>
          <w:sz w:val="20"/>
        </w:rPr>
        <w:t>Форма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6173"/>
        <w:gridCol w:w="7653"/>
      </w:tblGrid>
      <w:tr>
        <w:tc>
          <w:tcPr>
            <w:tcW w:w="6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             Место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              для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          фотографии</w:t>
            </w:r>
          </w:p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   Место для печати</w:t>
            </w:r>
          </w:p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   Студенттің қолы _______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 xml:space="preserve">Личная подпись </w:t>
            </w:r>
            <w:r>
              <w:rPr>
                <w:b w:val="false"/>
                <w:i w:val="false"/>
                <w:color w:val="000000"/>
                <w:sz w:val="20"/>
              </w:rPr>
              <w:t>студента</w:t>
            </w:r>
          </w:p>
        </w:tc>
        <w:tc>
          <w:tcPr>
            <w:tcW w:w="7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 xml:space="preserve">ҚАЗАҚСТАН РЕСПУБЛИКАСЫ БІЛІМ ЖӘНЕ 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b w:val="false"/>
                <w:i w:val="false"/>
                <w:color w:val="000000"/>
                <w:sz w:val="20"/>
              </w:rPr>
              <w:t>ЫЛЫМ МИНИСТРЛІГІ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МИНИСТЕРСТВО ОБРАЗОВАНИЯ И НАУКИ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СТУДЕНТТІҢ</w:t>
            </w:r>
            <w:r>
              <w:rPr>
                <w:b w:val="false"/>
                <w:i w:val="false"/>
                <w:color w:val="000000"/>
                <w:sz w:val="20"/>
              </w:rPr>
              <w:t xml:space="preserve"> СЫНАҚ КІТАПШАСЫ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 xml:space="preserve">ЗАЧЕТНАЯ КНИЖКА </w:t>
            </w:r>
            <w:r>
              <w:rPr>
                <w:b w:val="false"/>
                <w:i w:val="false"/>
                <w:color w:val="000000"/>
                <w:sz w:val="20"/>
              </w:rPr>
              <w:t>СТУДЕНТА</w:t>
            </w:r>
            <w:r>
              <w:rPr>
                <w:b w:val="false"/>
                <w:i w:val="false"/>
                <w:color w:val="000000"/>
                <w:sz w:val="20"/>
              </w:rPr>
              <w:t xml:space="preserve"> № __________</w:t>
            </w:r>
          </w:p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Аты-жөні, тегі ______________________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Ф.И.О.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_____________________________________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Мамандық коды ______ Мамандығы ______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Код специальности    Специальность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_____________________________________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  (қай оқу орнынан ауысқан, жылы,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курсы/из какого вуза переведен(а),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             год, курс)</w:t>
            </w:r>
          </w:p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О.І. Жөніндегі проректор ___________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Проректор по УР</w:t>
            </w:r>
          </w:p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Факультет деканы ___________________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Декан факультета</w:t>
            </w:r>
          </w:p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Сынақ кітапшасының берілген күні ___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Дата выдачи зачетной книжки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БІРІНШІ КУРС</w:t>
      </w:r>
      <w:r>
        <w:br/>
      </w:r>
      <w:r>
        <w:rPr>
          <w:b w:val="false"/>
          <w:i w:val="false"/>
          <w:color w:val="000000"/>
          <w:sz w:val="20"/>
        </w:rPr>
        <w:t>
КУРС ПЕРВЫЙ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 xml:space="preserve">______/_____/ оқу жылы, І-ші семестр        Студенттің аты-жөні, </w:t>
      </w:r>
      <w:r>
        <w:br/>
      </w:r>
      <w:r>
        <w:rPr>
          <w:b w:val="false"/>
          <w:i w:val="false"/>
          <w:color w:val="000000"/>
          <w:sz w:val="20"/>
        </w:rPr>
        <w:t>
              учебный год, І-й семестр      тегі/Ф.И.О. студента ______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740"/>
        <w:gridCol w:w="2661"/>
        <w:gridCol w:w="2216"/>
        <w:gridCol w:w="2782"/>
        <w:gridCol w:w="2156"/>
        <w:gridCol w:w="2885"/>
      </w:tblGrid>
      <w:tr>
        <w:tc>
          <w:tcPr>
            <w:tcW w:w="740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661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Пән коды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және аттары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Код 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дисциплин</w:t>
            </w:r>
          </w:p>
        </w:tc>
        <w:tc>
          <w:tcPr>
            <w:tcW w:w="2216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Кредиттер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саны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кредитов</w:t>
            </w:r>
          </w:p>
        </w:tc>
        <w:tc>
          <w:tcPr>
            <w:tcW w:w="2782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Профессордың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немесе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доценттің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аты-жөні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Фамилия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профессора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или доцента</w:t>
            </w:r>
          </w:p>
        </w:tc>
        <w:tc>
          <w:tcPr>
            <w:tcW w:w="0" w:type="auto"/>
            <w:gridSpan w:val="2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Өткізу рейтингі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Рейтинг допуска</w:t>
            </w:r>
          </w:p>
        </w:tc>
      </w:tr>
      <w:tr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215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Әріптік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Буквенная</w:t>
            </w:r>
          </w:p>
        </w:tc>
        <w:tc>
          <w:tcPr>
            <w:tcW w:w="288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Сандық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эквивалент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Цифровой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эквивалент</w:t>
            </w:r>
          </w:p>
        </w:tc>
      </w:tr>
      <w:tr>
        <w:tc>
          <w:tcPr>
            <w:tcW w:w="0" w:type="auto"/>
            <w:gridSpan w:val="6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Міндетті компонент/Обязательный компонент</w:t>
            </w:r>
          </w:p>
        </w:tc>
      </w:tr>
      <w:tr>
        <w:tc>
          <w:tcPr>
            <w:tcW w:w="74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6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74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6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74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74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6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74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6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0" w:type="auto"/>
            <w:gridSpan w:val="6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Таңдау бойынша компонент/Компонент по выбору</w:t>
            </w:r>
          </w:p>
        </w:tc>
      </w:tr>
      <w:tr>
        <w:tc>
          <w:tcPr>
            <w:tcW w:w="74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6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74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6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74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74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(Всего)</w:t>
            </w:r>
          </w:p>
        </w:tc>
        <w:tc>
          <w:tcPr>
            <w:tcW w:w="221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продолжение таблицы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1635"/>
        <w:gridCol w:w="2223"/>
        <w:gridCol w:w="2648"/>
        <w:gridCol w:w="2385"/>
        <w:gridCol w:w="2548"/>
        <w:gridCol w:w="2001"/>
      </w:tblGrid>
      <w:tr>
        <w:tc>
          <w:tcPr>
            <w:tcW w:w="0" w:type="auto"/>
            <w:gridSpan w:val="2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Емтихан бағасы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Экзаменационная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2648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Емтихан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тапсыру күні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Дата сдачи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экзамена</w:t>
            </w:r>
          </w:p>
        </w:tc>
        <w:tc>
          <w:tcPr>
            <w:tcW w:w="0" w:type="auto"/>
            <w:gridSpan w:val="2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Қорытынды баға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Итоговая оценка*</w:t>
            </w:r>
          </w:p>
        </w:tc>
        <w:tc>
          <w:tcPr>
            <w:tcW w:w="2001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Емтихан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алушының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қолы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Подпись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экзамена-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тора</w:t>
            </w:r>
          </w:p>
        </w:tc>
      </w:tr>
      <w:tr>
        <w:tc>
          <w:tcPr>
            <w:tcW w:w="163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Әріптік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Буквен-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ная</w:t>
            </w:r>
          </w:p>
        </w:tc>
        <w:tc>
          <w:tcPr>
            <w:tcW w:w="222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Сандық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эквивалент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Цифровой</w:t>
            </w:r>
          </w:p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238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Әріптік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Буквенная</w:t>
            </w:r>
          </w:p>
        </w:tc>
        <w:tc>
          <w:tcPr>
            <w:tcW w:w="254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Сандық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Эквивалент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Цифровой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эквивалент</w:t>
            </w:r>
          </w:p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</w:tr>
      <w:tr>
        <w:tc>
          <w:tcPr>
            <w:tcW w:w="0" w:type="auto"/>
            <w:gridSpan w:val="6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Міндетті компонент/Обязательный компонент</w:t>
            </w:r>
          </w:p>
        </w:tc>
      </w:tr>
      <w:tr>
        <w:tc>
          <w:tcPr>
            <w:tcW w:w="163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63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63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63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63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0" w:type="auto"/>
            <w:gridSpan w:val="6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Таңдау бойынша компонент/Компонент по выбору</w:t>
            </w:r>
          </w:p>
        </w:tc>
      </w:tr>
      <w:tr>
        <w:tc>
          <w:tcPr>
            <w:tcW w:w="163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63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63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63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                Офис-регистратор/Тіркеуші офис _________________</w:t>
      </w:r>
      <w:r>
        <w:br/>
      </w:r>
      <w:r>
        <w:rPr>
          <w:b w:val="false"/>
          <w:i w:val="false"/>
          <w:color w:val="000000"/>
          <w:sz w:val="20"/>
        </w:rPr>
        <w:t>
М.О./М.П.            Факультет деканы/Декан факультета ______________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 * Примечание: В приложении к диплому указывается итоговая оценка по учебной дисциплине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БІРІНШІ КУРС</w:t>
      </w:r>
      <w:r>
        <w:br/>
      </w:r>
      <w:r>
        <w:rPr>
          <w:b w:val="false"/>
          <w:i w:val="false"/>
          <w:color w:val="000000"/>
          <w:sz w:val="20"/>
        </w:rPr>
        <w:t>
КУРС ПЕРВЫЙ</w:t>
      </w:r>
      <w:r>
        <w:br/>
      </w:r>
      <w:r>
        <w:rPr>
          <w:b w:val="false"/>
          <w:i w:val="false"/>
          <w:color w:val="000000"/>
          <w:sz w:val="20"/>
        </w:rPr>
        <w:t xml:space="preserve">
______/_____/ оқу жылы, ІІ-ші семестр        Студенттің аты-жөні, </w:t>
      </w:r>
      <w:r>
        <w:br/>
      </w:r>
      <w:r>
        <w:rPr>
          <w:b w:val="false"/>
          <w:i w:val="false"/>
          <w:color w:val="000000"/>
          <w:sz w:val="20"/>
        </w:rPr>
        <w:t>
              учебный год, ІІ-й семестр      тегі/Ф.И.О. студента ___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480"/>
        <w:gridCol w:w="2676"/>
        <w:gridCol w:w="2493"/>
        <w:gridCol w:w="3713"/>
        <w:gridCol w:w="2066"/>
        <w:gridCol w:w="2312"/>
      </w:tblGrid>
      <w:tr>
        <w:tc>
          <w:tcPr>
            <w:tcW w:w="480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676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Пән коды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және аттары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Код 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дисциплин</w:t>
            </w:r>
          </w:p>
        </w:tc>
        <w:tc>
          <w:tcPr>
            <w:tcW w:w="2493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Кредиттер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саны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кредитов</w:t>
            </w:r>
          </w:p>
        </w:tc>
        <w:tc>
          <w:tcPr>
            <w:tcW w:w="3713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Профессордың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немесе доценттің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аты-жөні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Фамилия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профессора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или доцента</w:t>
            </w:r>
          </w:p>
        </w:tc>
        <w:tc>
          <w:tcPr>
            <w:tcW w:w="0" w:type="auto"/>
            <w:gridSpan w:val="2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Өткізу рейтингі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Рейтинг допуска</w:t>
            </w:r>
          </w:p>
        </w:tc>
      </w:tr>
      <w:tr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206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Әріптік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Буквенная</w:t>
            </w:r>
          </w:p>
        </w:tc>
        <w:tc>
          <w:tcPr>
            <w:tcW w:w="231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Сандық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эквивалент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Цифровой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эквивалент</w:t>
            </w:r>
          </w:p>
        </w:tc>
      </w:tr>
      <w:tr>
        <w:tc>
          <w:tcPr>
            <w:tcW w:w="0" w:type="auto"/>
            <w:gridSpan w:val="6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Міндетті компонент/Обязательный компонент</w:t>
            </w:r>
          </w:p>
        </w:tc>
      </w:tr>
      <w:tr>
        <w:tc>
          <w:tcPr>
            <w:tcW w:w="48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7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48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7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48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7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48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7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48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7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0" w:type="auto"/>
            <w:gridSpan w:val="6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Таңдау бойынша компонент/Компонент по выбору</w:t>
            </w:r>
          </w:p>
        </w:tc>
      </w:tr>
      <w:tr>
        <w:tc>
          <w:tcPr>
            <w:tcW w:w="48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7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48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7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48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7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48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7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48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7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48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(Всего)</w:t>
            </w:r>
          </w:p>
        </w:tc>
        <w:tc>
          <w:tcPr>
            <w:tcW w:w="24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продолжение таблицы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2181"/>
        <w:gridCol w:w="2303"/>
        <w:gridCol w:w="2486"/>
        <w:gridCol w:w="1999"/>
        <w:gridCol w:w="2182"/>
        <w:gridCol w:w="2609"/>
      </w:tblGrid>
      <w:tr>
        <w:tc>
          <w:tcPr>
            <w:tcW w:w="0" w:type="auto"/>
            <w:gridSpan w:val="2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Емтихан бағасы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Экзаменационная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2486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Емтихан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тапсыру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күні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Дата сдачи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экзамена</w:t>
            </w:r>
          </w:p>
        </w:tc>
        <w:tc>
          <w:tcPr>
            <w:tcW w:w="0" w:type="auto"/>
            <w:gridSpan w:val="2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Қорытынды баға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Итоговая оценка</w:t>
            </w:r>
          </w:p>
        </w:tc>
        <w:tc>
          <w:tcPr>
            <w:tcW w:w="2609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Емтихан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алушының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қолы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Подпись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экзаменатора</w:t>
            </w:r>
          </w:p>
        </w:tc>
      </w:tr>
      <w:tr>
        <w:tc>
          <w:tcPr>
            <w:tcW w:w="218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Әріптік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Буквенная</w:t>
            </w:r>
          </w:p>
        </w:tc>
        <w:tc>
          <w:tcPr>
            <w:tcW w:w="230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Сандық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эквивалент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Цифровой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эквивалент</w:t>
            </w:r>
          </w:p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199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Әріптік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Буквенная</w:t>
            </w:r>
          </w:p>
        </w:tc>
        <w:tc>
          <w:tcPr>
            <w:tcW w:w="218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Сандық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Эквивалент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Цифровой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эквивалент</w:t>
            </w:r>
          </w:p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</w:tr>
      <w:tr>
        <w:tc>
          <w:tcPr>
            <w:tcW w:w="0" w:type="auto"/>
            <w:gridSpan w:val="6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Міндетті компонент/Обязательный компонент</w:t>
            </w:r>
          </w:p>
        </w:tc>
      </w:tr>
      <w:tr>
        <w:tc>
          <w:tcPr>
            <w:tcW w:w="218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18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18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18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18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0" w:type="auto"/>
            <w:gridSpan w:val="6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Таңдау бойынша компонент/Компонент по выбору</w:t>
            </w:r>
          </w:p>
        </w:tc>
      </w:tr>
      <w:tr>
        <w:tc>
          <w:tcPr>
            <w:tcW w:w="218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18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18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18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18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18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Студент(ка) ______________________________ 2-ші курсқа көшірілді</w:t>
      </w:r>
      <w:r>
        <w:br/>
      </w:r>
      <w:r>
        <w:rPr>
          <w:b w:val="false"/>
          <w:i w:val="false"/>
          <w:color w:val="000000"/>
          <w:sz w:val="20"/>
        </w:rPr>
        <w:t>
                                           переведен (а) на 2-ой курс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              Офис-регистратор/Тіркеуші офис __________________</w:t>
      </w:r>
      <w:r>
        <w:br/>
      </w:r>
      <w:r>
        <w:rPr>
          <w:b w:val="false"/>
          <w:i w:val="false"/>
          <w:color w:val="000000"/>
          <w:sz w:val="20"/>
        </w:rPr>
        <w:t>
М.О./М.П.          Факультет деканы/Декан факультета _______________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ЕКІНШІ КУРС</w:t>
      </w:r>
      <w:r>
        <w:br/>
      </w:r>
      <w:r>
        <w:rPr>
          <w:b w:val="false"/>
          <w:i w:val="false"/>
          <w:color w:val="000000"/>
          <w:sz w:val="20"/>
        </w:rPr>
        <w:t>
КУРС ВТОРОЙ</w:t>
      </w:r>
      <w:r>
        <w:br/>
      </w:r>
      <w:r>
        <w:rPr>
          <w:b w:val="false"/>
          <w:i w:val="false"/>
          <w:color w:val="000000"/>
          <w:sz w:val="20"/>
        </w:rPr>
        <w:t xml:space="preserve">
______/_____/ оқу жылы, ІІІ-ші семестр        Студенттің аты-жөні, </w:t>
      </w:r>
      <w:r>
        <w:br/>
      </w:r>
      <w:r>
        <w:rPr>
          <w:b w:val="false"/>
          <w:i w:val="false"/>
          <w:color w:val="000000"/>
          <w:sz w:val="20"/>
        </w:rPr>
        <w:t>
              учебный год, ІІІ-й семестр      тегі/Ф.И.О. студента ______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442"/>
        <w:gridCol w:w="2647"/>
        <w:gridCol w:w="2381"/>
        <w:gridCol w:w="3974"/>
        <w:gridCol w:w="2055"/>
        <w:gridCol w:w="2261"/>
      </w:tblGrid>
      <w:tr>
        <w:tc>
          <w:tcPr>
            <w:tcW w:w="442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647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Пән коды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және аттары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Код 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дисциплин</w:t>
            </w:r>
          </w:p>
        </w:tc>
        <w:tc>
          <w:tcPr>
            <w:tcW w:w="2381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Кредит тер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саны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кредитов</w:t>
            </w:r>
          </w:p>
        </w:tc>
        <w:tc>
          <w:tcPr>
            <w:tcW w:w="3974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Профессор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дың немесе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доценттің аты-жөні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Фамилия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профессора или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доцента</w:t>
            </w:r>
          </w:p>
        </w:tc>
        <w:tc>
          <w:tcPr>
            <w:tcW w:w="0" w:type="auto"/>
            <w:gridSpan w:val="2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Өткізу рейтингі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Рейтинг допуска</w:t>
            </w:r>
          </w:p>
        </w:tc>
      </w:tr>
      <w:tr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205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Әріптік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Буквенная</w:t>
            </w:r>
          </w:p>
        </w:tc>
        <w:tc>
          <w:tcPr>
            <w:tcW w:w="226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Сандық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эквивалент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Цифровой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эквивалент</w:t>
            </w:r>
          </w:p>
        </w:tc>
      </w:tr>
      <w:tr>
        <w:tc>
          <w:tcPr>
            <w:tcW w:w="0" w:type="auto"/>
            <w:gridSpan w:val="6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Міндетті компонент/Обязательный компонент</w:t>
            </w:r>
          </w:p>
        </w:tc>
      </w:tr>
      <w:tr>
        <w:tc>
          <w:tcPr>
            <w:tcW w:w="44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4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44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4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44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4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44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4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44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4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0" w:type="auto"/>
            <w:gridSpan w:val="6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Таңдау бойынша компонент/Компонент по выбору</w:t>
            </w:r>
          </w:p>
        </w:tc>
      </w:tr>
      <w:tr>
        <w:tc>
          <w:tcPr>
            <w:tcW w:w="44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44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44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44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44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44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(Всего)</w:t>
            </w:r>
          </w:p>
        </w:tc>
        <w:tc>
          <w:tcPr>
            <w:tcW w:w="238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продолжение таблицы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2036"/>
        <w:gridCol w:w="2381"/>
        <w:gridCol w:w="2320"/>
        <w:gridCol w:w="2077"/>
        <w:gridCol w:w="2219"/>
        <w:gridCol w:w="2747"/>
      </w:tblGrid>
      <w:tr>
        <w:tc>
          <w:tcPr>
            <w:tcW w:w="0" w:type="auto"/>
            <w:gridSpan w:val="2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Емтихан бағасы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Экзаменационная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2320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Емтихан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тапсыру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күні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Дата сдачи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экзамена</w:t>
            </w:r>
          </w:p>
        </w:tc>
        <w:tc>
          <w:tcPr>
            <w:tcW w:w="0" w:type="auto"/>
            <w:gridSpan w:val="2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Қорытынды баға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Итоговая оценка</w:t>
            </w:r>
          </w:p>
        </w:tc>
        <w:tc>
          <w:tcPr>
            <w:tcW w:w="2747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Емтихан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алушының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қолы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Подпись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экзаменатора</w:t>
            </w:r>
          </w:p>
        </w:tc>
      </w:tr>
      <w:tr>
        <w:tc>
          <w:tcPr>
            <w:tcW w:w="203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Әріптік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Буквенная</w:t>
            </w:r>
          </w:p>
        </w:tc>
        <w:tc>
          <w:tcPr>
            <w:tcW w:w="238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Сандық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эквивалент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Цифровой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эквивалент</w:t>
            </w:r>
          </w:p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207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Әріптік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Буквенная</w:t>
            </w:r>
          </w:p>
        </w:tc>
        <w:tc>
          <w:tcPr>
            <w:tcW w:w="221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Сандық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Эквивалент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Цифровой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эквивалент</w:t>
            </w:r>
          </w:p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</w:tr>
      <w:tr>
        <w:tc>
          <w:tcPr>
            <w:tcW w:w="0" w:type="auto"/>
            <w:gridSpan w:val="6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Міндетті компонент/Обязательный компонент</w:t>
            </w:r>
          </w:p>
        </w:tc>
      </w:tr>
      <w:tr>
        <w:tc>
          <w:tcPr>
            <w:tcW w:w="203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03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03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03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03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0" w:type="auto"/>
            <w:gridSpan w:val="6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Таңдау бойынша компонент/Компонент по выбору</w:t>
            </w:r>
          </w:p>
        </w:tc>
      </w:tr>
      <w:tr>
        <w:tc>
          <w:tcPr>
            <w:tcW w:w="203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03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03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03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03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03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                  Офис-регистратор/Тіркеуші офис _______________</w:t>
      </w:r>
      <w:r>
        <w:br/>
      </w:r>
      <w:r>
        <w:rPr>
          <w:b w:val="false"/>
          <w:i w:val="false"/>
          <w:color w:val="000000"/>
          <w:sz w:val="20"/>
        </w:rPr>
        <w:t>
М.О./М.П.              Факультет деканы/Декан факультета ____________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ЕКІНШІ КУРС</w:t>
      </w:r>
      <w:r>
        <w:br/>
      </w:r>
      <w:r>
        <w:rPr>
          <w:b w:val="false"/>
          <w:i w:val="false"/>
          <w:color w:val="000000"/>
          <w:sz w:val="20"/>
        </w:rPr>
        <w:t>
КУРС ВТОРОЙ</w:t>
      </w:r>
      <w:r>
        <w:br/>
      </w:r>
      <w:r>
        <w:rPr>
          <w:b w:val="false"/>
          <w:i w:val="false"/>
          <w:color w:val="000000"/>
          <w:sz w:val="20"/>
        </w:rPr>
        <w:t xml:space="preserve">
______/_____/ оқу жылы, IV-ші семестр        Студенттің аты-жөні, </w:t>
      </w:r>
      <w:r>
        <w:br/>
      </w:r>
      <w:r>
        <w:rPr>
          <w:b w:val="false"/>
          <w:i w:val="false"/>
          <w:color w:val="000000"/>
          <w:sz w:val="20"/>
        </w:rPr>
        <w:t>
              учебный год, IV-й семестр      тегі/Ф.И.О. студента ______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402"/>
        <w:gridCol w:w="2778"/>
        <w:gridCol w:w="3290"/>
        <w:gridCol w:w="2819"/>
        <w:gridCol w:w="2122"/>
        <w:gridCol w:w="2349"/>
      </w:tblGrid>
      <w:tr>
        <w:tc>
          <w:tcPr>
            <w:tcW w:w="402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778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Пән коды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және аттары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Код 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дисциплин</w:t>
            </w:r>
          </w:p>
        </w:tc>
        <w:tc>
          <w:tcPr>
            <w:tcW w:w="3290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Кредиттер саны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кредитов</w:t>
            </w:r>
          </w:p>
        </w:tc>
        <w:tc>
          <w:tcPr>
            <w:tcW w:w="2819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Профессордың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немесе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доценттің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аты-жөні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Фамилия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профессора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или доцента</w:t>
            </w:r>
          </w:p>
        </w:tc>
        <w:tc>
          <w:tcPr>
            <w:tcW w:w="0" w:type="auto"/>
            <w:gridSpan w:val="2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Өткізу рейтингі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Рейтинг допуска</w:t>
            </w:r>
          </w:p>
        </w:tc>
      </w:tr>
      <w:tr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212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Әріптік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Буквенная</w:t>
            </w:r>
          </w:p>
        </w:tc>
        <w:tc>
          <w:tcPr>
            <w:tcW w:w="234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Сандық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эквивалент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Цифровой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эквивалент</w:t>
            </w:r>
          </w:p>
        </w:tc>
      </w:tr>
      <w:tr>
        <w:tc>
          <w:tcPr>
            <w:tcW w:w="0" w:type="auto"/>
            <w:gridSpan w:val="6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Міндетті компонент/Обязательный компонент</w:t>
            </w:r>
          </w:p>
        </w:tc>
      </w:tr>
      <w:tr>
        <w:tc>
          <w:tcPr>
            <w:tcW w:w="40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7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40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7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40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7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40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7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40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7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0" w:type="auto"/>
            <w:gridSpan w:val="6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Таңдау бойынша компонент/Компонент по выбору</w:t>
            </w:r>
          </w:p>
        </w:tc>
      </w:tr>
      <w:tr>
        <w:tc>
          <w:tcPr>
            <w:tcW w:w="40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40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40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40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40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40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(Всего)</w:t>
            </w:r>
          </w:p>
        </w:tc>
        <w:tc>
          <w:tcPr>
            <w:tcW w:w="329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продолжение таблицы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2094"/>
        <w:gridCol w:w="2236"/>
        <w:gridCol w:w="2114"/>
        <w:gridCol w:w="2054"/>
        <w:gridCol w:w="2337"/>
        <w:gridCol w:w="2945"/>
      </w:tblGrid>
      <w:tr>
        <w:tc>
          <w:tcPr>
            <w:tcW w:w="0" w:type="auto"/>
            <w:gridSpan w:val="2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Емтихан бағасы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Экзаменационная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2114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Емтихан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тапсыру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күні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Дата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сдачи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экзамена</w:t>
            </w:r>
          </w:p>
        </w:tc>
        <w:tc>
          <w:tcPr>
            <w:tcW w:w="0" w:type="auto"/>
            <w:gridSpan w:val="2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Қорытынды баға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Итоговая оценка</w:t>
            </w:r>
          </w:p>
        </w:tc>
        <w:tc>
          <w:tcPr>
            <w:tcW w:w="2945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Емтихан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алушының қолы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Подпись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экзаменатора</w:t>
            </w:r>
          </w:p>
        </w:tc>
      </w:tr>
      <w:tr>
        <w:tc>
          <w:tcPr>
            <w:tcW w:w="209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Әріптік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Буквенная</w:t>
            </w:r>
          </w:p>
        </w:tc>
        <w:tc>
          <w:tcPr>
            <w:tcW w:w="223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Сандық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эквивалент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Цифровой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эквивалент</w:t>
            </w:r>
          </w:p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205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Әріптік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Буквенная</w:t>
            </w:r>
          </w:p>
        </w:tc>
        <w:tc>
          <w:tcPr>
            <w:tcW w:w="233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Сандық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Эквивалент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Цифровой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эквивалент</w:t>
            </w:r>
          </w:p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</w:tr>
      <w:tr>
        <w:tc>
          <w:tcPr>
            <w:tcW w:w="0" w:type="auto"/>
            <w:gridSpan w:val="6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Міндетті компонент/Обязательный компонент</w:t>
            </w:r>
          </w:p>
        </w:tc>
      </w:tr>
      <w:tr>
        <w:tc>
          <w:tcPr>
            <w:tcW w:w="209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09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09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09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09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0" w:type="auto"/>
            <w:gridSpan w:val="6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Таңдау бойынша компонент/Компонент по выбору</w:t>
            </w:r>
          </w:p>
        </w:tc>
      </w:tr>
      <w:tr>
        <w:tc>
          <w:tcPr>
            <w:tcW w:w="209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09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09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09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09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09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Студент(ка) ____________________________ 3-ші курсқа көшірілді</w:t>
      </w:r>
      <w:r>
        <w:br/>
      </w:r>
      <w:r>
        <w:rPr>
          <w:b w:val="false"/>
          <w:i w:val="false"/>
          <w:color w:val="000000"/>
          <w:sz w:val="20"/>
        </w:rPr>
        <w:t>
                                         переведен (а) на 3-ий курс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              Офис-регистратор/Тіркеуші офис _________________</w:t>
      </w:r>
      <w:r>
        <w:br/>
      </w:r>
      <w:r>
        <w:rPr>
          <w:b w:val="false"/>
          <w:i w:val="false"/>
          <w:color w:val="000000"/>
          <w:sz w:val="20"/>
        </w:rPr>
        <w:t>
М.О./М.П.         Факультет деканы/Декан факультета _______________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ҮШІНШІ КУРС</w:t>
      </w:r>
      <w:r>
        <w:br/>
      </w:r>
      <w:r>
        <w:rPr>
          <w:b w:val="false"/>
          <w:i w:val="false"/>
          <w:color w:val="000000"/>
          <w:sz w:val="20"/>
        </w:rPr>
        <w:t>
КУРС ТРЕТИЙ</w:t>
      </w:r>
      <w:r>
        <w:br/>
      </w:r>
      <w:r>
        <w:rPr>
          <w:b w:val="false"/>
          <w:i w:val="false"/>
          <w:color w:val="000000"/>
          <w:sz w:val="20"/>
        </w:rPr>
        <w:t xml:space="preserve">
______/_____/ оқу жылы, V-ші семестр        Студенттің аты-жөні, </w:t>
      </w:r>
      <w:r>
        <w:br/>
      </w:r>
      <w:r>
        <w:rPr>
          <w:b w:val="false"/>
          <w:i w:val="false"/>
          <w:color w:val="000000"/>
          <w:sz w:val="20"/>
        </w:rPr>
        <w:t>
              учебный год, V-й семестр      тегі/Ф.И.О. студента ______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442"/>
        <w:gridCol w:w="2831"/>
        <w:gridCol w:w="3137"/>
        <w:gridCol w:w="2668"/>
        <w:gridCol w:w="2137"/>
        <w:gridCol w:w="2485"/>
      </w:tblGrid>
      <w:tr>
        <w:tc>
          <w:tcPr>
            <w:tcW w:w="442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831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Пән коды және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аттары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Код 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дисциплин</w:t>
            </w:r>
          </w:p>
        </w:tc>
        <w:tc>
          <w:tcPr>
            <w:tcW w:w="3137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Кредиттер саны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кредитов</w:t>
            </w:r>
          </w:p>
        </w:tc>
        <w:tc>
          <w:tcPr>
            <w:tcW w:w="2668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Профессордың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немесе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доценттің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аты-жөні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Фамилия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профессора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или доцента</w:t>
            </w:r>
          </w:p>
        </w:tc>
        <w:tc>
          <w:tcPr>
            <w:tcW w:w="0" w:type="auto"/>
            <w:gridSpan w:val="2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Өткізу рейтингі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Рейтинг допуска</w:t>
            </w:r>
          </w:p>
        </w:tc>
      </w:tr>
      <w:tr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213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Әріптік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Буквенная</w:t>
            </w:r>
          </w:p>
        </w:tc>
        <w:tc>
          <w:tcPr>
            <w:tcW w:w="248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Сандық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эквивалент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Цифровой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эквивалент</w:t>
            </w:r>
          </w:p>
        </w:tc>
      </w:tr>
      <w:tr>
        <w:tc>
          <w:tcPr>
            <w:tcW w:w="0" w:type="auto"/>
            <w:gridSpan w:val="6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Міндетті компонент/Обязательный компонент</w:t>
            </w:r>
          </w:p>
        </w:tc>
      </w:tr>
      <w:tr>
        <w:tc>
          <w:tcPr>
            <w:tcW w:w="44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3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44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3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44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3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44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3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44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3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0" w:type="auto"/>
            <w:gridSpan w:val="6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Таңдау бойынша компонент/Компонент по выбору</w:t>
            </w:r>
          </w:p>
        </w:tc>
      </w:tr>
      <w:tr>
        <w:tc>
          <w:tcPr>
            <w:tcW w:w="44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44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44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44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44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44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(Всего)</w:t>
            </w:r>
          </w:p>
        </w:tc>
        <w:tc>
          <w:tcPr>
            <w:tcW w:w="313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продолжение таблицы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2077"/>
        <w:gridCol w:w="2219"/>
        <w:gridCol w:w="2158"/>
        <w:gridCol w:w="2239"/>
        <w:gridCol w:w="2199"/>
        <w:gridCol w:w="2828"/>
      </w:tblGrid>
      <w:tr>
        <w:tc>
          <w:tcPr>
            <w:tcW w:w="0" w:type="auto"/>
            <w:gridSpan w:val="2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Емтихан бағасы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Экзаменационная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2158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Емтихан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тапсыру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күні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Дата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сдачи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экзамена</w:t>
            </w:r>
          </w:p>
        </w:tc>
        <w:tc>
          <w:tcPr>
            <w:tcW w:w="0" w:type="auto"/>
            <w:gridSpan w:val="2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Қорытынды баға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Итоговая оценка</w:t>
            </w:r>
          </w:p>
        </w:tc>
        <w:tc>
          <w:tcPr>
            <w:tcW w:w="2828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Емтихан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алушының қолы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Подпись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экзаменатора</w:t>
            </w:r>
          </w:p>
        </w:tc>
      </w:tr>
      <w:tr>
        <w:tc>
          <w:tcPr>
            <w:tcW w:w="207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Әріптік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Буквенная</w:t>
            </w:r>
          </w:p>
        </w:tc>
        <w:tc>
          <w:tcPr>
            <w:tcW w:w="221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Сандық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эквивалент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Цифровой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эквивалент</w:t>
            </w:r>
          </w:p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223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Әріптік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Буквенная</w:t>
            </w:r>
          </w:p>
        </w:tc>
        <w:tc>
          <w:tcPr>
            <w:tcW w:w="219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Сандық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Эквивалент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Цифровой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эквивалент</w:t>
            </w:r>
          </w:p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</w:tr>
      <w:tr>
        <w:tc>
          <w:tcPr>
            <w:tcW w:w="0" w:type="auto"/>
            <w:gridSpan w:val="6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Міндетті компонент/Обязательный компонент</w:t>
            </w:r>
          </w:p>
        </w:tc>
      </w:tr>
      <w:tr>
        <w:tc>
          <w:tcPr>
            <w:tcW w:w="207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07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07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07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07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0" w:type="auto"/>
            <w:gridSpan w:val="6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Таңдау бойынша компонент/Компонент по выбору</w:t>
            </w:r>
          </w:p>
        </w:tc>
      </w:tr>
      <w:tr>
        <w:tc>
          <w:tcPr>
            <w:tcW w:w="207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07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07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07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07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07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               Офис-регистратор/Тіркеуші офис __________________</w:t>
      </w:r>
      <w:r>
        <w:br/>
      </w:r>
      <w:r>
        <w:rPr>
          <w:b w:val="false"/>
          <w:i w:val="false"/>
          <w:color w:val="000000"/>
          <w:sz w:val="20"/>
        </w:rPr>
        <w:t>
М.О./М.П.           Факультет деканы/Декан факультета _______________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ҮШІНШІ КУРС</w:t>
      </w:r>
      <w:r>
        <w:br/>
      </w:r>
      <w:r>
        <w:rPr>
          <w:b w:val="false"/>
          <w:i w:val="false"/>
          <w:color w:val="000000"/>
          <w:sz w:val="20"/>
        </w:rPr>
        <w:t>
КУРС ТРЕТИЙ</w:t>
      </w:r>
      <w:r>
        <w:br/>
      </w:r>
      <w:r>
        <w:rPr>
          <w:b w:val="false"/>
          <w:i w:val="false"/>
          <w:color w:val="000000"/>
          <w:sz w:val="20"/>
        </w:rPr>
        <w:t xml:space="preserve">
______/_____/ оқу жылы, VI-ші семестр        Студенттің аты-жөні, </w:t>
      </w:r>
      <w:r>
        <w:br/>
      </w:r>
      <w:r>
        <w:rPr>
          <w:b w:val="false"/>
          <w:i w:val="false"/>
          <w:color w:val="000000"/>
          <w:sz w:val="20"/>
        </w:rPr>
        <w:t>
              учебный год, VI-й семестр      тегі/Ф.И.О. студента ______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501"/>
        <w:gridCol w:w="2696"/>
        <w:gridCol w:w="2655"/>
        <w:gridCol w:w="3123"/>
        <w:gridCol w:w="2229"/>
        <w:gridCol w:w="2576"/>
      </w:tblGrid>
      <w:tr>
        <w:tc>
          <w:tcPr>
            <w:tcW w:w="501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696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Пән коды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және аттары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Код 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дисциплин</w:t>
            </w:r>
          </w:p>
        </w:tc>
        <w:tc>
          <w:tcPr>
            <w:tcW w:w="2655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Кредиттер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саны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кредитов</w:t>
            </w:r>
          </w:p>
        </w:tc>
        <w:tc>
          <w:tcPr>
            <w:tcW w:w="3123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Профессордың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немесе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доценттің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аты-жөні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Фамилия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профессора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или доцента</w:t>
            </w:r>
          </w:p>
        </w:tc>
        <w:tc>
          <w:tcPr>
            <w:tcW w:w="0" w:type="auto"/>
            <w:gridSpan w:val="2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Өткізу рейтингі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Рейтинг допуска</w:t>
            </w:r>
          </w:p>
        </w:tc>
      </w:tr>
      <w:tr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222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Әріптік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Буквенная</w:t>
            </w:r>
          </w:p>
        </w:tc>
        <w:tc>
          <w:tcPr>
            <w:tcW w:w="257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Сандық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эквивалент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Цифровой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эквивалент</w:t>
            </w:r>
          </w:p>
        </w:tc>
      </w:tr>
      <w:tr>
        <w:tc>
          <w:tcPr>
            <w:tcW w:w="0" w:type="auto"/>
            <w:gridSpan w:val="6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Міндетті компонент/Обязательный компонент</w:t>
            </w:r>
          </w:p>
        </w:tc>
      </w:tr>
      <w:tr>
        <w:tc>
          <w:tcPr>
            <w:tcW w:w="50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50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50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9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50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9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50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9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0" w:type="auto"/>
            <w:gridSpan w:val="6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Таңдау бойынша компонент/Компонент по выбору</w:t>
            </w:r>
          </w:p>
        </w:tc>
      </w:tr>
      <w:tr>
        <w:tc>
          <w:tcPr>
            <w:tcW w:w="50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50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50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50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50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50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(Всего)</w:t>
            </w:r>
          </w:p>
        </w:tc>
        <w:tc>
          <w:tcPr>
            <w:tcW w:w="265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продолжение таблицы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1996"/>
        <w:gridCol w:w="2279"/>
        <w:gridCol w:w="2219"/>
        <w:gridCol w:w="2077"/>
        <w:gridCol w:w="2402"/>
        <w:gridCol w:w="2807"/>
      </w:tblGrid>
      <w:tr>
        <w:tc>
          <w:tcPr>
            <w:tcW w:w="0" w:type="auto"/>
            <w:gridSpan w:val="2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Емтихан бағасы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Экзаменационная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2219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Емтихан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тапсыру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күні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Дата сдачи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экзамена</w:t>
            </w:r>
          </w:p>
        </w:tc>
        <w:tc>
          <w:tcPr>
            <w:tcW w:w="0" w:type="auto"/>
            <w:gridSpan w:val="2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Қорытынды баға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Итоговая оценка</w:t>
            </w:r>
          </w:p>
        </w:tc>
        <w:tc>
          <w:tcPr>
            <w:tcW w:w="2807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Емтихан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алушының қолы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Подпись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экзаменатора</w:t>
            </w:r>
          </w:p>
        </w:tc>
      </w:tr>
      <w:tr>
        <w:tc>
          <w:tcPr>
            <w:tcW w:w="199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Әріптік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Буквенная</w:t>
            </w:r>
          </w:p>
        </w:tc>
        <w:tc>
          <w:tcPr>
            <w:tcW w:w="227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Сандық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эквивалент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Цифровой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эквивалент</w:t>
            </w:r>
          </w:p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207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Әріптік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Буквенная</w:t>
            </w:r>
          </w:p>
        </w:tc>
        <w:tc>
          <w:tcPr>
            <w:tcW w:w="240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Сандық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Эквивалент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Цифровой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эквивалент</w:t>
            </w:r>
          </w:p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</w:tr>
      <w:tr>
        <w:tc>
          <w:tcPr>
            <w:tcW w:w="0" w:type="auto"/>
            <w:gridSpan w:val="6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Міндетті компонент/Обязательный компонент</w:t>
            </w:r>
          </w:p>
        </w:tc>
      </w:tr>
      <w:tr>
        <w:tc>
          <w:tcPr>
            <w:tcW w:w="199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99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99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99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99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0" w:type="auto"/>
            <w:gridSpan w:val="6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Таңдау бойынша компонент/Компонент по выбору</w:t>
            </w:r>
          </w:p>
        </w:tc>
      </w:tr>
      <w:tr>
        <w:tc>
          <w:tcPr>
            <w:tcW w:w="199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99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99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99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99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99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Студент(ка) ____________________________ 4-ші курсқа көшірілді</w:t>
      </w:r>
      <w:r>
        <w:br/>
      </w:r>
      <w:r>
        <w:rPr>
          <w:b w:val="false"/>
          <w:i w:val="false"/>
          <w:color w:val="000000"/>
          <w:sz w:val="20"/>
        </w:rPr>
        <w:t>
                                         переведен (а) на 4-ый курс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                Офис-регистратор/Тіркеуші офис _________________</w:t>
      </w:r>
      <w:r>
        <w:br/>
      </w:r>
      <w:r>
        <w:rPr>
          <w:b w:val="false"/>
          <w:i w:val="false"/>
          <w:color w:val="000000"/>
          <w:sz w:val="20"/>
        </w:rPr>
        <w:t>
М.О./М.П.            Факультет деканы/Декан факультета ______________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ТӨРТІНШІ КУРС</w:t>
      </w:r>
      <w:r>
        <w:br/>
      </w:r>
      <w:r>
        <w:rPr>
          <w:b w:val="false"/>
          <w:i w:val="false"/>
          <w:color w:val="000000"/>
          <w:sz w:val="20"/>
        </w:rPr>
        <w:t>
КУРС ЧЕТВЕРТЫЙ</w:t>
      </w:r>
      <w:r>
        <w:br/>
      </w:r>
      <w:r>
        <w:rPr>
          <w:b w:val="false"/>
          <w:i w:val="false"/>
          <w:color w:val="000000"/>
          <w:sz w:val="20"/>
        </w:rPr>
        <w:t xml:space="preserve">
______/_____/ оқу жылы, VII-ші семестр        Студенттің аты-жөні, </w:t>
      </w:r>
      <w:r>
        <w:br/>
      </w:r>
      <w:r>
        <w:rPr>
          <w:b w:val="false"/>
          <w:i w:val="false"/>
          <w:color w:val="000000"/>
          <w:sz w:val="20"/>
        </w:rPr>
        <w:t>
              учебный год, VII-й семестр      тегі/Ф.И.О. студента ______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579"/>
        <w:gridCol w:w="2644"/>
        <w:gridCol w:w="3150"/>
        <w:gridCol w:w="2705"/>
        <w:gridCol w:w="2320"/>
        <w:gridCol w:w="2382"/>
      </w:tblGrid>
      <w:tr>
        <w:tc>
          <w:tcPr>
            <w:tcW w:w="579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644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Пән коды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және аттары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Код 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дисциплин</w:t>
            </w:r>
          </w:p>
        </w:tc>
        <w:tc>
          <w:tcPr>
            <w:tcW w:w="3150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Кредиттер саны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кредитов</w:t>
            </w:r>
          </w:p>
        </w:tc>
        <w:tc>
          <w:tcPr>
            <w:tcW w:w="2705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Профессордың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немесе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доценттің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аты-жөні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Фамилия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профессора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или доцента</w:t>
            </w:r>
          </w:p>
        </w:tc>
        <w:tc>
          <w:tcPr>
            <w:tcW w:w="0" w:type="auto"/>
            <w:gridSpan w:val="2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Өткізу рейтингі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Рейтинг допуска</w:t>
            </w:r>
          </w:p>
        </w:tc>
      </w:tr>
      <w:tr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232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Әріптік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Буквенная</w:t>
            </w:r>
          </w:p>
        </w:tc>
        <w:tc>
          <w:tcPr>
            <w:tcW w:w="238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Сандық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эквивалент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Цифровой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эквивалент</w:t>
            </w:r>
          </w:p>
        </w:tc>
      </w:tr>
      <w:tr>
        <w:tc>
          <w:tcPr>
            <w:tcW w:w="0" w:type="auto"/>
            <w:gridSpan w:val="6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Міндетті компонент/Обязательный компонент</w:t>
            </w:r>
          </w:p>
        </w:tc>
      </w:tr>
      <w:tr>
        <w:tc>
          <w:tcPr>
            <w:tcW w:w="57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4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57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4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57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4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57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4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57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4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0" w:type="auto"/>
            <w:gridSpan w:val="6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Таңдау бойынша компонент/Компонент по выбору</w:t>
            </w:r>
          </w:p>
        </w:tc>
      </w:tr>
      <w:tr>
        <w:tc>
          <w:tcPr>
            <w:tcW w:w="57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57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57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57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57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57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(Всего)</w:t>
            </w:r>
          </w:p>
        </w:tc>
        <w:tc>
          <w:tcPr>
            <w:tcW w:w="315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продолжение таблицы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2080"/>
        <w:gridCol w:w="2283"/>
        <w:gridCol w:w="2323"/>
        <w:gridCol w:w="2101"/>
        <w:gridCol w:w="2344"/>
        <w:gridCol w:w="2629"/>
      </w:tblGrid>
      <w:tr>
        <w:tc>
          <w:tcPr>
            <w:tcW w:w="0" w:type="auto"/>
            <w:gridSpan w:val="2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Емтихан бағасы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Экзаменационная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2323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Емтихан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тапсыру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күні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Дата сдачи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экзамена</w:t>
            </w:r>
          </w:p>
        </w:tc>
        <w:tc>
          <w:tcPr>
            <w:tcW w:w="0" w:type="auto"/>
            <w:gridSpan w:val="2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Қорытынды баға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Итоговая оценка</w:t>
            </w:r>
          </w:p>
        </w:tc>
        <w:tc>
          <w:tcPr>
            <w:tcW w:w="2629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Емтихан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алушының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қолы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Подпись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экзаменатора</w:t>
            </w:r>
          </w:p>
        </w:tc>
      </w:tr>
      <w:tr>
        <w:tc>
          <w:tcPr>
            <w:tcW w:w="208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Әріптік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Буквенная</w:t>
            </w:r>
          </w:p>
        </w:tc>
        <w:tc>
          <w:tcPr>
            <w:tcW w:w="228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Сандық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эквивалент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Цифровой</w:t>
            </w:r>
          </w:p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210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Әріптік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Буквенная</w:t>
            </w:r>
          </w:p>
        </w:tc>
        <w:tc>
          <w:tcPr>
            <w:tcW w:w="234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Сандық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Эквивалент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Цифровой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эквивалент</w:t>
            </w:r>
          </w:p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</w:tr>
      <w:tr>
        <w:tc>
          <w:tcPr>
            <w:tcW w:w="0" w:type="auto"/>
            <w:gridSpan w:val="6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Міндетті компонент/Обязательный компонент</w:t>
            </w:r>
          </w:p>
        </w:tc>
      </w:tr>
      <w:tr>
        <w:tc>
          <w:tcPr>
            <w:tcW w:w="208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08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08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08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08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0" w:type="auto"/>
            <w:gridSpan w:val="6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Таңдау бойынша компонент/Компонент по выбору</w:t>
            </w:r>
          </w:p>
        </w:tc>
      </w:tr>
      <w:tr>
        <w:tc>
          <w:tcPr>
            <w:tcW w:w="208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08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08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08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08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08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                Офис-регистратор/Тіркеуші офис _________________</w:t>
      </w:r>
      <w:r>
        <w:br/>
      </w:r>
      <w:r>
        <w:rPr>
          <w:b w:val="false"/>
          <w:i w:val="false"/>
          <w:color w:val="000000"/>
          <w:sz w:val="20"/>
        </w:rPr>
        <w:t>
М.О./М.П.            Факультет деканы/Декан факультета ______________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ТӨРТІНШІ КУРС</w:t>
      </w:r>
      <w:r>
        <w:br/>
      </w:r>
      <w:r>
        <w:rPr>
          <w:b w:val="false"/>
          <w:i w:val="false"/>
          <w:color w:val="000000"/>
          <w:sz w:val="20"/>
        </w:rPr>
        <w:t>
КУРС ЧЕТВЕРТЫЙ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 xml:space="preserve">______/_____/ оқу жылы, VIII-ші семестр        Студенттің аты-жөні, </w:t>
      </w:r>
      <w:r>
        <w:br/>
      </w:r>
      <w:r>
        <w:rPr>
          <w:b w:val="false"/>
          <w:i w:val="false"/>
          <w:color w:val="000000"/>
          <w:sz w:val="20"/>
        </w:rPr>
        <w:t>
              учебный год, VIII-й семестр      тегі/Ф.И.О. студента _____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403"/>
        <w:gridCol w:w="2905"/>
        <w:gridCol w:w="3212"/>
        <w:gridCol w:w="2700"/>
        <w:gridCol w:w="2023"/>
        <w:gridCol w:w="2517"/>
      </w:tblGrid>
      <w:tr>
        <w:tc>
          <w:tcPr>
            <w:tcW w:w="403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905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Пән коды және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аттары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Код 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дисциплин</w:t>
            </w:r>
          </w:p>
        </w:tc>
        <w:tc>
          <w:tcPr>
            <w:tcW w:w="3212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Кредиттер саны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кредитов</w:t>
            </w:r>
          </w:p>
        </w:tc>
        <w:tc>
          <w:tcPr>
            <w:tcW w:w="2700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Профессордың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немесе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доценттің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аты-жөні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Фамилия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профессора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или доцента</w:t>
            </w:r>
          </w:p>
        </w:tc>
        <w:tc>
          <w:tcPr>
            <w:tcW w:w="0" w:type="auto"/>
            <w:gridSpan w:val="2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Өткізу рейтингі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Рейтинг допуска</w:t>
            </w:r>
          </w:p>
        </w:tc>
      </w:tr>
      <w:tr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202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Әріптік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Буквенная</w:t>
            </w:r>
          </w:p>
        </w:tc>
        <w:tc>
          <w:tcPr>
            <w:tcW w:w="251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Сандық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эквива лент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Цифровой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эквивалент</w:t>
            </w:r>
          </w:p>
        </w:tc>
      </w:tr>
      <w:tr>
        <w:tc>
          <w:tcPr>
            <w:tcW w:w="0" w:type="auto"/>
            <w:gridSpan w:val="6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Міндетті компонент/Обязательный компонент</w:t>
            </w:r>
          </w:p>
        </w:tc>
      </w:tr>
      <w:tr>
        <w:tc>
          <w:tcPr>
            <w:tcW w:w="40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0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40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0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40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0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40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0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40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0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0" w:type="auto"/>
            <w:gridSpan w:val="6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Таңдау бойынша компонент/Компонент по выбору</w:t>
            </w:r>
          </w:p>
        </w:tc>
      </w:tr>
      <w:tr>
        <w:tc>
          <w:tcPr>
            <w:tcW w:w="40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40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40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40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40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40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(Всего)</w:t>
            </w:r>
          </w:p>
        </w:tc>
        <w:tc>
          <w:tcPr>
            <w:tcW w:w="321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продолжение таблицы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2141"/>
        <w:gridCol w:w="2262"/>
        <w:gridCol w:w="2182"/>
        <w:gridCol w:w="2161"/>
        <w:gridCol w:w="2425"/>
        <w:gridCol w:w="2589"/>
      </w:tblGrid>
      <w:tr>
        <w:tc>
          <w:tcPr>
            <w:tcW w:w="0" w:type="auto"/>
            <w:gridSpan w:val="2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Емтихан бағасы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Экзаменационная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2182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Емтихан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тапсыру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күні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Дата сдачи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экзамена</w:t>
            </w:r>
          </w:p>
        </w:tc>
        <w:tc>
          <w:tcPr>
            <w:tcW w:w="0" w:type="auto"/>
            <w:gridSpan w:val="2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Қорытынды баға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Итоговая оценка</w:t>
            </w:r>
          </w:p>
        </w:tc>
        <w:tc>
          <w:tcPr>
            <w:tcW w:w="2589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Емтихан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алушының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қолы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Подпись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экзаменатора</w:t>
            </w:r>
          </w:p>
        </w:tc>
      </w:tr>
      <w:tr>
        <w:tc>
          <w:tcPr>
            <w:tcW w:w="214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Әріптік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Буквенная</w:t>
            </w:r>
          </w:p>
        </w:tc>
        <w:tc>
          <w:tcPr>
            <w:tcW w:w="226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Сандық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эквивалент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Цифровой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эквивалент</w:t>
            </w:r>
          </w:p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216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Әріптік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Буквенная</w:t>
            </w:r>
          </w:p>
        </w:tc>
        <w:tc>
          <w:tcPr>
            <w:tcW w:w="242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Сандық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Эквивалент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Цифровой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эквивалент</w:t>
            </w:r>
          </w:p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</w:tr>
      <w:tr>
        <w:tc>
          <w:tcPr>
            <w:tcW w:w="0" w:type="auto"/>
            <w:gridSpan w:val="6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Міндетті компонент/Обязательный компонент</w:t>
            </w:r>
          </w:p>
        </w:tc>
      </w:tr>
      <w:tr>
        <w:tc>
          <w:tcPr>
            <w:tcW w:w="214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14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14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14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14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0" w:type="auto"/>
            <w:gridSpan w:val="6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Таңдау бойынша компонент/Компонент по выбору</w:t>
            </w:r>
          </w:p>
        </w:tc>
      </w:tr>
      <w:tr>
        <w:tc>
          <w:tcPr>
            <w:tcW w:w="214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14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14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14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14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14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               Офис-регистратор/Тіркеуші офис __________________</w:t>
      </w:r>
      <w:r>
        <w:br/>
      </w:r>
      <w:r>
        <w:rPr>
          <w:b w:val="false"/>
          <w:i w:val="false"/>
          <w:color w:val="000000"/>
          <w:sz w:val="20"/>
        </w:rPr>
        <w:t>
М.О./М.П.           Факультет деканы/Декан факультета _______________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  Студенттің аты-жөні, тегі/Ф.И.О. студента ____________________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               </w:t>
      </w:r>
      <w:r>
        <w:rPr>
          <w:b/>
          <w:i w:val="false"/>
          <w:color w:val="000000"/>
          <w:sz w:val="20"/>
        </w:rPr>
        <w:t>Кәсіби іс-тәжірибесі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                 </w:t>
      </w:r>
      <w:r>
        <w:rPr>
          <w:b/>
          <w:i w:val="false"/>
          <w:color w:val="000000"/>
          <w:sz w:val="20"/>
        </w:rPr>
        <w:t>Профессиональная практика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653"/>
        <w:gridCol w:w="3513"/>
        <w:gridCol w:w="1313"/>
        <w:gridCol w:w="2993"/>
        <w:gridCol w:w="2553"/>
        <w:gridCol w:w="2453"/>
      </w:tblGrid>
      <w:tr>
        <w:tc>
          <w:tcPr>
            <w:tcW w:w="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Кәсіби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іс-тәжірибенің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атауы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профессиональной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практики</w:t>
            </w:r>
          </w:p>
        </w:tc>
        <w:tc>
          <w:tcPr>
            <w:tcW w:w="1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Курс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курс</w:t>
            </w:r>
          </w:p>
        </w:tc>
        <w:tc>
          <w:tcPr>
            <w:tcW w:w="2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Іс-тәжірибенің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өту орны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Место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прохождения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практики</w:t>
            </w:r>
          </w:p>
        </w:tc>
        <w:tc>
          <w:tcPr>
            <w:tcW w:w="25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Кім болып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істеді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В качестве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кого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работал (а)</w:t>
            </w:r>
          </w:p>
        </w:tc>
        <w:tc>
          <w:tcPr>
            <w:tcW w:w="24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Іс-тәжірибе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мерзімінің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ұзақтығы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Продолжи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тельность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практики</w:t>
            </w:r>
          </w:p>
        </w:tc>
      </w:tr>
      <w:tr>
        <w:tc>
          <w:tcPr>
            <w:tcW w:w="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продолжение таблицы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2213"/>
        <w:gridCol w:w="2973"/>
        <w:gridCol w:w="2653"/>
        <w:gridCol w:w="3053"/>
        <w:gridCol w:w="2633"/>
      </w:tblGrid>
      <w:tr>
        <w:tc>
          <w:tcPr>
            <w:tcW w:w="22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кредитов</w:t>
            </w:r>
          </w:p>
        </w:tc>
        <w:tc>
          <w:tcPr>
            <w:tcW w:w="29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Іс-тәжірибе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жетекшісінің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аты-жөні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Фамилия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преподавателя,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руководившего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практикой</w:t>
            </w:r>
          </w:p>
        </w:tc>
        <w:tc>
          <w:tcPr>
            <w:tcW w:w="2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Іс –тәжірибе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жөніндегі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баға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Оценка по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практике</w:t>
            </w:r>
          </w:p>
        </w:tc>
        <w:tc>
          <w:tcPr>
            <w:tcW w:w="30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Есепті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қорғаған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күні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Дата защиты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отчета</w:t>
            </w:r>
          </w:p>
        </w:tc>
        <w:tc>
          <w:tcPr>
            <w:tcW w:w="26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Іс-тәжірибе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жетекшінің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қолы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Подпись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руководителя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практики</w:t>
            </w:r>
          </w:p>
        </w:tc>
      </w:tr>
      <w:tr>
        <w:tc>
          <w:tcPr>
            <w:tcW w:w="22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2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2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2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2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2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2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2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2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2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Офис-регистратор/Тіркеуші офис _________________</w:t>
      </w:r>
      <w:r>
        <w:br/>
      </w:r>
      <w:r>
        <w:rPr>
          <w:b w:val="false"/>
          <w:i w:val="false"/>
          <w:color w:val="000000"/>
          <w:sz w:val="20"/>
        </w:rPr>
        <w:t>
Факультет деканы/Декан факультета ______________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             Студенттің аты-жөні, тегі/Ф.И.О. студента _________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             </w:t>
      </w:r>
      <w:r>
        <w:rPr>
          <w:b/>
          <w:i w:val="false"/>
          <w:color w:val="000000"/>
          <w:sz w:val="20"/>
        </w:rPr>
        <w:t>Курстық жұмыстар (жобалар)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                  </w:t>
      </w:r>
      <w:r>
        <w:rPr>
          <w:b/>
          <w:i w:val="false"/>
          <w:color w:val="000000"/>
          <w:sz w:val="20"/>
        </w:rPr>
        <w:t>Курсовые работы (проекты)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593"/>
        <w:gridCol w:w="2733"/>
        <w:gridCol w:w="1693"/>
        <w:gridCol w:w="4613"/>
        <w:gridCol w:w="3713"/>
      </w:tblGrid>
      <w:tr>
        <w:tc>
          <w:tcPr>
            <w:tcW w:w="5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Пәндер атауы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дисциплин</w:t>
            </w:r>
          </w:p>
        </w:tc>
        <w:tc>
          <w:tcPr>
            <w:tcW w:w="16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Семестр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Семестр</w:t>
            </w:r>
          </w:p>
        </w:tc>
        <w:tc>
          <w:tcPr>
            <w:tcW w:w="46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Курстық жұмыстың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(жобаның) тақырыбы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Тема курсовой работы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(проекта)</w:t>
            </w:r>
          </w:p>
        </w:tc>
        <w:tc>
          <w:tcPr>
            <w:tcW w:w="37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Ғылыми жетекшінің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аты-жөні, тегі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Ф.И.О. научного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руководителя</w:t>
            </w:r>
          </w:p>
        </w:tc>
      </w:tr>
      <w:tr>
        <w:tc>
          <w:tcPr>
            <w:tcW w:w="5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5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5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5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5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5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5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5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5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5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продолжение таблицы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2033"/>
        <w:gridCol w:w="3633"/>
        <w:gridCol w:w="2513"/>
        <w:gridCol w:w="5013"/>
      </w:tblGrid>
      <w:tr>
        <w:tc>
          <w:tcPr>
            <w:tcW w:w="0" w:type="auto"/>
            <w:gridSpan w:val="2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Қорғау бойынша баға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Отметка по защите</w:t>
            </w:r>
          </w:p>
        </w:tc>
        <w:tc>
          <w:tcPr>
            <w:tcW w:w="2513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Қорғау күні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Дата защиты</w:t>
            </w:r>
          </w:p>
        </w:tc>
        <w:tc>
          <w:tcPr>
            <w:tcW w:w="5013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Ғылыми жетекшінің немесе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қорғауды қабылдаған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адамның қолы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Подпись научного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руководителя или лица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принимавшего защиту</w:t>
            </w:r>
          </w:p>
        </w:tc>
      </w:tr>
      <w:tr>
        <w:tc>
          <w:tcPr>
            <w:tcW w:w="2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әріптік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буквенная</w:t>
            </w:r>
          </w:p>
        </w:tc>
        <w:tc>
          <w:tcPr>
            <w:tcW w:w="36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сандық эквивалент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цифровой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эквивалент</w:t>
            </w:r>
          </w:p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</w:tr>
      <w:tr>
        <w:tc>
          <w:tcPr>
            <w:tcW w:w="2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Офис-регистратор/Тіркеуші офис ________________________________</w:t>
      </w:r>
      <w:r>
        <w:br/>
      </w:r>
      <w:r>
        <w:rPr>
          <w:b w:val="false"/>
          <w:i w:val="false"/>
          <w:color w:val="000000"/>
          <w:sz w:val="20"/>
        </w:rPr>
        <w:t>
Факультет деканы/Декан факультета _____________________________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Студенттің аты-жөні, тегі/Фамилия, имя, отчество студента __________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              </w:t>
      </w:r>
      <w:r>
        <w:rPr>
          <w:b/>
          <w:i w:val="false"/>
          <w:color w:val="000000"/>
          <w:sz w:val="20"/>
        </w:rPr>
        <w:t>Мемлекеттік емтихандар</w:t>
      </w:r>
      <w:r>
        <w:br/>
      </w:r>
      <w:r>
        <w:rPr>
          <w:b w:val="false"/>
          <w:i w:val="false"/>
          <w:color w:val="000000"/>
          <w:sz w:val="20"/>
        </w:rPr>
        <w:t>
                  </w:t>
      </w:r>
      <w:r>
        <w:rPr>
          <w:b/>
          <w:i w:val="false"/>
          <w:color w:val="000000"/>
          <w:sz w:val="20"/>
        </w:rPr>
        <w:t>Государственные экзамены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393"/>
        <w:gridCol w:w="1973"/>
        <w:gridCol w:w="2253"/>
        <w:gridCol w:w="2033"/>
        <w:gridCol w:w="2333"/>
        <w:gridCol w:w="1993"/>
        <w:gridCol w:w="2353"/>
      </w:tblGrid>
      <w:tr>
        <w:tc>
          <w:tcPr>
            <w:tcW w:w="393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973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Пәндердің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атауы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Наимено-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дисциплин</w:t>
            </w:r>
          </w:p>
        </w:tc>
        <w:tc>
          <w:tcPr>
            <w:tcW w:w="2253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Кредит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тер саны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кредитов</w:t>
            </w:r>
          </w:p>
        </w:tc>
        <w:tc>
          <w:tcPr>
            <w:tcW w:w="0" w:type="auto"/>
            <w:gridSpan w:val="2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Өткізу рейтингі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Рейтинг допуска</w:t>
            </w:r>
          </w:p>
        </w:tc>
        <w:tc>
          <w:tcPr>
            <w:tcW w:w="0" w:type="auto"/>
            <w:gridSpan w:val="2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Емтихан бағасы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Экзаменационная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2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әріптік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буквенная</w:t>
            </w:r>
          </w:p>
        </w:tc>
        <w:tc>
          <w:tcPr>
            <w:tcW w:w="23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Сандық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Эквивалент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Цифровой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эквивалент</w:t>
            </w:r>
          </w:p>
        </w:tc>
        <w:tc>
          <w:tcPr>
            <w:tcW w:w="1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әріптік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буквенная</w:t>
            </w:r>
          </w:p>
        </w:tc>
        <w:tc>
          <w:tcPr>
            <w:tcW w:w="23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Сандық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Эквивалент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Цифровой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эквивалент</w:t>
            </w:r>
          </w:p>
        </w:tc>
      </w:tr>
      <w:tr>
        <w:tc>
          <w:tcPr>
            <w:tcW w:w="3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продолжение таблицы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2133"/>
        <w:gridCol w:w="2513"/>
        <w:gridCol w:w="3753"/>
        <w:gridCol w:w="4973"/>
      </w:tblGrid>
      <w:tr>
        <w:tc>
          <w:tcPr>
            <w:tcW w:w="0" w:type="auto"/>
            <w:gridSpan w:val="2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Қорытынды баға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Итоговая оценка</w:t>
            </w:r>
          </w:p>
        </w:tc>
        <w:tc>
          <w:tcPr>
            <w:tcW w:w="3753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емтиханды тапсыру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мерзімі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Дата сдачи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экзамена</w:t>
            </w:r>
          </w:p>
        </w:tc>
        <w:tc>
          <w:tcPr>
            <w:tcW w:w="4973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Мемлекеттік емтихан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комиссиясы мүшелерінің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қолдары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Подписи членов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экзаменационной комиссии</w:t>
            </w:r>
          </w:p>
        </w:tc>
      </w:tr>
      <w:tr>
        <w:tc>
          <w:tcPr>
            <w:tcW w:w="21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әріптік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буквенная</w:t>
            </w:r>
          </w:p>
        </w:tc>
        <w:tc>
          <w:tcPr>
            <w:tcW w:w="2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Сандық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Эквивалент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Цифровой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эквивалент</w:t>
            </w:r>
          </w:p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</w:tr>
      <w:tr>
        <w:tc>
          <w:tcPr>
            <w:tcW w:w="21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1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1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1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1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1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Офис-регистратор/Тіркеуші офис 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Факультет деканы/Декан факультета ________________________________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Студенттің аты-жөні, тегі/Фамилия, имя, отчество студента ___________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                  </w:t>
      </w:r>
      <w:r>
        <w:rPr>
          <w:b/>
          <w:i w:val="false"/>
          <w:color w:val="000000"/>
          <w:sz w:val="20"/>
        </w:rPr>
        <w:t>Қорытынды аттестаттау</w:t>
      </w:r>
      <w:r>
        <w:br/>
      </w:r>
      <w:r>
        <w:rPr>
          <w:b w:val="false"/>
          <w:i w:val="false"/>
          <w:color w:val="000000"/>
          <w:sz w:val="20"/>
        </w:rPr>
        <w:t>
                        </w:t>
      </w:r>
      <w:r>
        <w:rPr>
          <w:b/>
          <w:i w:val="false"/>
          <w:color w:val="000000"/>
          <w:sz w:val="20"/>
        </w:rPr>
        <w:t>Итоговая аттестация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а) государственные экзамены по специальности и/или профилирующим дисциплинам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433"/>
        <w:gridCol w:w="1893"/>
        <w:gridCol w:w="1893"/>
        <w:gridCol w:w="1473"/>
        <w:gridCol w:w="1973"/>
        <w:gridCol w:w="2693"/>
        <w:gridCol w:w="3173"/>
      </w:tblGrid>
      <w:tr>
        <w:tc>
          <w:tcPr>
            <w:tcW w:w="433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893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Пәндер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атауы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Наимено-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дисцип-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лин</w:t>
            </w:r>
          </w:p>
        </w:tc>
        <w:tc>
          <w:tcPr>
            <w:tcW w:w="1893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Кредит-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тер саны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Коли-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чество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кредитов</w:t>
            </w:r>
          </w:p>
        </w:tc>
        <w:tc>
          <w:tcPr>
            <w:tcW w:w="0" w:type="auto"/>
            <w:gridSpan w:val="2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Баға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26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емтиханды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тапсыру күні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Дата сдачи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государст-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венного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экзамена</w:t>
            </w:r>
          </w:p>
        </w:tc>
        <w:tc>
          <w:tcPr>
            <w:tcW w:w="3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емтихан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комиссиясы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мүшелерінің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қолдары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Подписи членов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экзаменационной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комиссии</w:t>
            </w:r>
          </w:p>
        </w:tc>
      </w:tr>
      <w:tr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1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Әріп-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бук-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венная</w:t>
            </w:r>
          </w:p>
        </w:tc>
        <w:tc>
          <w:tcPr>
            <w:tcW w:w="19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Сандық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эквива-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лент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цифровой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эквива-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лент</w:t>
            </w:r>
          </w:p>
        </w:tc>
        <w:tc>
          <w:tcPr>
            <w:tcW w:w="26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Офис-регистратор/Тіркеуші офис 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Факультет деканы/Декан факультета __________________________________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        Студенттің аты-жөні, тегі/Ф.И.О. студента ____________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                </w:t>
      </w:r>
      <w:r>
        <w:rPr>
          <w:b/>
          <w:i w:val="false"/>
          <w:color w:val="000000"/>
          <w:sz w:val="20"/>
        </w:rPr>
        <w:t>Б) Дипломдық жұмыс</w:t>
      </w:r>
      <w:r>
        <w:br/>
      </w:r>
      <w:r>
        <w:rPr>
          <w:b w:val="false"/>
          <w:i w:val="false"/>
          <w:color w:val="000000"/>
          <w:sz w:val="20"/>
        </w:rPr>
        <w:t>
                      </w:t>
      </w:r>
      <w:r>
        <w:rPr>
          <w:b/>
          <w:i w:val="false"/>
          <w:color w:val="000000"/>
          <w:sz w:val="20"/>
        </w:rPr>
        <w:t>Дипломная работа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633"/>
        <w:gridCol w:w="2153"/>
        <w:gridCol w:w="2413"/>
        <w:gridCol w:w="2953"/>
        <w:gridCol w:w="5413"/>
      </w:tblGrid>
      <w:tr>
        <w:tc>
          <w:tcPr>
            <w:tcW w:w="6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1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Диплом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жұмысының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тақырыбы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Тема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дипломной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4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Кредиттер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саны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кредитов</w:t>
            </w:r>
          </w:p>
        </w:tc>
        <w:tc>
          <w:tcPr>
            <w:tcW w:w="29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Ғылым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жетекшісінің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тегі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Фамилия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научного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руководи теля</w:t>
            </w:r>
          </w:p>
        </w:tc>
        <w:tc>
          <w:tcPr>
            <w:tcW w:w="54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Кафедраға аяқталған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дипломдық жұмысты тапсыру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мерзімі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Дата сдачи законченной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дипломной работы на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кафедру</w:t>
            </w:r>
          </w:p>
        </w:tc>
      </w:tr>
      <w:tr>
        <w:tc>
          <w:tcPr>
            <w:tcW w:w="6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6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6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продолжение таблицы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4293"/>
        <w:gridCol w:w="2113"/>
        <w:gridCol w:w="2193"/>
        <w:gridCol w:w="1973"/>
        <w:gridCol w:w="3193"/>
      </w:tblGrid>
      <w:tr>
        <w:tc>
          <w:tcPr>
            <w:tcW w:w="4293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Диплом жұмысы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иегерінің қорғауға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жіберілген туралы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жетекшінің белгісі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Отметка руководителя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 допуске к защите</w:t>
            </w:r>
          </w:p>
        </w:tc>
        <w:tc>
          <w:tcPr>
            <w:tcW w:w="0" w:type="auto"/>
            <w:gridSpan w:val="2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Дипломдық жұмысты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қорғау бойынша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аттестаттау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комиссиясының бағасы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Оценка государствен-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ной аттестационной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комиссии по защите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дипломной работы</w:t>
            </w:r>
          </w:p>
        </w:tc>
        <w:tc>
          <w:tcPr>
            <w:tcW w:w="1973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Жұмысты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қорғау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мерзімі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Дата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защиты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дипломной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3193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аттестаттау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комиссиясы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мүшелерінің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қолдары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Подписи членов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аттестационной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комиссии</w:t>
            </w:r>
          </w:p>
        </w:tc>
      </w:tr>
      <w:tr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21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әріптік</w:t>
            </w:r>
          </w:p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буквенная</w:t>
            </w:r>
          </w:p>
        </w:tc>
        <w:tc>
          <w:tcPr>
            <w:tcW w:w="21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Сандық эквивалент цифровой эквивалент</w:t>
            </w:r>
          </w:p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</w:tr>
      <w:tr>
        <w:tc>
          <w:tcPr>
            <w:tcW w:w="42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42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42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Офис-регистратор/Тіркеуші офис 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Факультет деканы/Декан факультета ___________________________________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/>
          <w:i w:val="false"/>
          <w:color w:val="000000"/>
          <w:sz w:val="20"/>
        </w:rPr>
        <w:t>Мемлекеттік аттестаттау комиссияның шешімі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/>
          <w:i w:val="false"/>
          <w:color w:val="000000"/>
          <w:sz w:val="20"/>
        </w:rPr>
        <w:t>Решение Государственной аттестационной комиссии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тағайындау туралы</w:t>
      </w:r>
      <w:r>
        <w:br/>
      </w:r>
      <w:r>
        <w:rPr>
          <w:b w:val="false"/>
          <w:i w:val="false"/>
          <w:color w:val="000000"/>
          <w:sz w:val="20"/>
        </w:rPr>
        <w:t>
о присуждении 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               (студенттің А.Ж.Т./Ф.И.О. студента)</w:t>
      </w:r>
      <w:r>
        <w:br/>
      </w:r>
      <w:r>
        <w:rPr>
          <w:b w:val="false"/>
          <w:i w:val="false"/>
          <w:color w:val="000000"/>
          <w:sz w:val="20"/>
        </w:rPr>
        <w:t>
бакалавр академиялық дәрежесі _____________________</w:t>
      </w:r>
      <w:r>
        <w:br/>
      </w:r>
      <w:r>
        <w:rPr>
          <w:b w:val="false"/>
          <w:i w:val="false"/>
          <w:color w:val="000000"/>
          <w:sz w:val="20"/>
        </w:rPr>
        <w:t>
академической степени бакалавр</w:t>
      </w:r>
      <w:r>
        <w:br/>
      </w:r>
      <w:r>
        <w:rPr>
          <w:b w:val="false"/>
          <w:i w:val="false"/>
          <w:color w:val="000000"/>
          <w:sz w:val="20"/>
        </w:rPr>
        <w:t>
немесе біліктілік берілді _________________________</w:t>
      </w:r>
      <w:r>
        <w:br/>
      </w:r>
      <w:r>
        <w:rPr>
          <w:b w:val="false"/>
          <w:i w:val="false"/>
          <w:color w:val="000000"/>
          <w:sz w:val="20"/>
        </w:rPr>
        <w:t>
или присвоение квалификации</w:t>
      </w:r>
      <w:r>
        <w:br/>
      </w:r>
      <w:r>
        <w:rPr>
          <w:b w:val="false"/>
          <w:i w:val="false"/>
          <w:color w:val="000000"/>
          <w:sz w:val="20"/>
        </w:rPr>
        <w:t>
мамандық бойынша 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по специальности</w:t>
      </w:r>
      <w:r>
        <w:br/>
      </w:r>
      <w:r>
        <w:rPr>
          <w:b w:val="false"/>
          <w:i w:val="false"/>
          <w:color w:val="000000"/>
          <w:sz w:val="20"/>
        </w:rPr>
        <w:t>
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(мамандықтың атауы көрсетіледі/указывается</w:t>
      </w:r>
      <w:r>
        <w:br/>
      </w:r>
      <w:r>
        <w:rPr>
          <w:b w:val="false"/>
          <w:i w:val="false"/>
          <w:color w:val="000000"/>
          <w:sz w:val="20"/>
        </w:rPr>
        <w:t>
      наименование специальности)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Хаттама № ___________ күні ____________</w:t>
      </w:r>
      <w:r>
        <w:br/>
      </w:r>
      <w:r>
        <w:rPr>
          <w:b w:val="false"/>
          <w:i w:val="false"/>
          <w:color w:val="000000"/>
          <w:sz w:val="20"/>
        </w:rPr>
        <w:t>
Протокол №            дата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Қолдары               Төраға ___________</w:t>
      </w:r>
      <w:r>
        <w:br/>
      </w:r>
      <w:r>
        <w:rPr>
          <w:b w:val="false"/>
          <w:i w:val="false"/>
          <w:color w:val="000000"/>
          <w:sz w:val="20"/>
        </w:rPr>
        <w:t>
Подписи               Председатель</w:t>
      </w:r>
      <w:r>
        <w:br/>
      </w:r>
      <w:r>
        <w:rPr>
          <w:b w:val="false"/>
          <w:i w:val="false"/>
          <w:color w:val="000000"/>
          <w:sz w:val="20"/>
        </w:rPr>
        <w:t>
Мүшелер 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Члены 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(Сынақ кітапшасы диплом алу үшін деканатқа тапсырылады/</w:t>
      </w:r>
      <w:r>
        <w:br/>
      </w:r>
      <w:r>
        <w:rPr>
          <w:b w:val="false"/>
          <w:i w:val="false"/>
          <w:color w:val="000000"/>
          <w:sz w:val="20"/>
        </w:rPr>
        <w:t>
Зачетная книжка подлежит возврату в деканат для обмена на диплом)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right"/>
      </w:pP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 xml:space="preserve">Приложение 46         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к приказу Министра образования и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 xml:space="preserve">науки Республики Казахстан   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 xml:space="preserve">от 14 сентября 2009 г. № 425  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right"/>
      </w:pPr>
      <w:r>
        <w:rPr>
          <w:b w:val="false"/>
          <w:i w:val="false"/>
          <w:color w:val="000000"/>
          <w:sz w:val="20"/>
        </w:rPr>
        <w:t xml:space="preserve">Утвержден          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приказом Министра образования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 xml:space="preserve">и науки Республики Казахстан 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от 23 октября 2007 года № 502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right"/>
      </w:pPr>
      <w:r>
        <w:rPr>
          <w:b/>
          <w:i w:val="false"/>
          <w:color w:val="000000"/>
          <w:sz w:val="20"/>
        </w:rPr>
        <w:t>Форма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6173"/>
        <w:gridCol w:w="7653"/>
      </w:tblGrid>
      <w:tr>
        <w:tc>
          <w:tcPr>
            <w:tcW w:w="6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             Место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              для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          фотографии</w:t>
            </w:r>
          </w:p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   Место для печати</w:t>
            </w:r>
          </w:p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   Магистранттың қолы _______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Личная подпись магистранта</w:t>
            </w:r>
          </w:p>
        </w:tc>
        <w:tc>
          <w:tcPr>
            <w:tcW w:w="7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b w:val="false"/>
                <w:i w:val="false"/>
                <w:color w:val="000000"/>
                <w:sz w:val="20"/>
              </w:rPr>
              <w:t>АЗА</w:t>
            </w:r>
            <w:r>
              <w:rPr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b w:val="false"/>
                <w:i w:val="false"/>
                <w:color w:val="000000"/>
                <w:sz w:val="20"/>
              </w:rPr>
              <w:t>СТАН РЕСПУБЛИКАСЫ БІЛІМ Ж</w:t>
            </w:r>
            <w:r>
              <w:rPr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b w:val="false"/>
                <w:i w:val="false"/>
                <w:color w:val="000000"/>
                <w:sz w:val="20"/>
              </w:rPr>
              <w:t>ЫЛЫМ МИНИСТРЛІГІ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МИНИСТЕРСТВО ОБРАЗОВАНИЯ И НАУКИ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МАГИСТРАНТТЫ</w:t>
            </w:r>
            <w:r>
              <w:rPr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b w:val="false"/>
                <w:i w:val="false"/>
                <w:color w:val="000000"/>
                <w:sz w:val="20"/>
              </w:rPr>
              <w:t xml:space="preserve"> СЫНА</w:t>
            </w:r>
            <w:r>
              <w:rPr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b w:val="false"/>
                <w:i w:val="false"/>
                <w:color w:val="000000"/>
                <w:sz w:val="20"/>
              </w:rPr>
              <w:t xml:space="preserve"> КІТАПШАСЫ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ЗАЧЕТНАЯ КНИЖКА МАГИСТРАНТА № _______</w:t>
            </w:r>
          </w:p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Аты-жөні, тегі ______________________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Ф.И.О.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_____________________________________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Мамандық коды ______ Мамандығы ______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Код специальности    Специальность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Направление _________________________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         (научному и педагогическому,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                  профильному)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_____________________________________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  (қай оқу орнынан ауысқан, жылы,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курсы/из какого вуза переведен(а),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             год, курс)</w:t>
            </w:r>
          </w:p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О.І. Жөніндегі проректор ___________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Проректор по УР</w:t>
            </w:r>
          </w:p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Факультет деканы ___________________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Декан факультета</w:t>
            </w:r>
          </w:p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Сынақ кітапшасының берілген күні ___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Дата выдачи зачетной книжки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БІРІНШІ КУРС</w:t>
      </w:r>
      <w:r>
        <w:br/>
      </w:r>
      <w:r>
        <w:rPr>
          <w:b w:val="false"/>
          <w:i w:val="false"/>
          <w:color w:val="000000"/>
          <w:sz w:val="20"/>
        </w:rPr>
        <w:t>
КУРС ПЕРВЫЙ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________/_______/ оқу жылы, I-ші семестр     Магистранттың аты-жөні, тегі/</w:t>
      </w:r>
      <w:r>
        <w:br/>
      </w:r>
      <w:r>
        <w:rPr>
          <w:b w:val="false"/>
          <w:i w:val="false"/>
          <w:color w:val="000000"/>
          <w:sz w:val="20"/>
        </w:rPr>
        <w:t>
                  учебный год, I-й семестр   Ф.И.О. магистранта _________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620"/>
        <w:gridCol w:w="2725"/>
        <w:gridCol w:w="2381"/>
        <w:gridCol w:w="3555"/>
        <w:gridCol w:w="2118"/>
        <w:gridCol w:w="2361"/>
      </w:tblGrid>
      <w:tr>
        <w:tc>
          <w:tcPr>
            <w:tcW w:w="620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725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Пән аттары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дисциплин</w:t>
            </w:r>
          </w:p>
        </w:tc>
        <w:tc>
          <w:tcPr>
            <w:tcW w:w="2381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Кредиттер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саны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кредитов</w:t>
            </w:r>
          </w:p>
        </w:tc>
        <w:tc>
          <w:tcPr>
            <w:tcW w:w="3555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Профессордың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немесе доценттің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аты-жөні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Фамилия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профессора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или доцента</w:t>
            </w:r>
          </w:p>
        </w:tc>
        <w:tc>
          <w:tcPr>
            <w:tcW w:w="0" w:type="auto"/>
            <w:gridSpan w:val="2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Өткізу рейтингі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Рейтинг допуска</w:t>
            </w:r>
          </w:p>
        </w:tc>
      </w:tr>
      <w:tr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211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Әріптік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Буквенная</w:t>
            </w:r>
          </w:p>
        </w:tc>
        <w:tc>
          <w:tcPr>
            <w:tcW w:w="236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Сандық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эквивалент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Цифровой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эквивалент</w:t>
            </w:r>
          </w:p>
        </w:tc>
      </w:tr>
      <w:tr>
        <w:tc>
          <w:tcPr>
            <w:tcW w:w="0" w:type="auto"/>
            <w:gridSpan w:val="6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Міндетті компонент/Обязательный компонент</w:t>
            </w:r>
          </w:p>
        </w:tc>
      </w:tr>
      <w:tr>
        <w:tc>
          <w:tcPr>
            <w:tcW w:w="62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2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62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2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62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2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62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2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62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2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0" w:type="auto"/>
            <w:gridSpan w:val="6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Таңдау бойынша компонент/Компонент по выбору</w:t>
            </w:r>
          </w:p>
        </w:tc>
      </w:tr>
      <w:tr>
        <w:tc>
          <w:tcPr>
            <w:tcW w:w="62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2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62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2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62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2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62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2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62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(Всего)</w:t>
            </w:r>
          </w:p>
        </w:tc>
        <w:tc>
          <w:tcPr>
            <w:tcW w:w="238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продолжение таблицы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1976"/>
        <w:gridCol w:w="2178"/>
        <w:gridCol w:w="2037"/>
        <w:gridCol w:w="2178"/>
        <w:gridCol w:w="2725"/>
        <w:gridCol w:w="2666"/>
      </w:tblGrid>
      <w:tr>
        <w:tc>
          <w:tcPr>
            <w:tcW w:w="0" w:type="auto"/>
            <w:gridSpan w:val="2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Емтихан бағасы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Экзаменационная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2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Қорытынды баға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Итоговая оценка</w:t>
            </w:r>
          </w:p>
        </w:tc>
        <w:tc>
          <w:tcPr>
            <w:tcW w:w="2725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Емтихан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тапсыру күні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Дата сдачи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экзамена</w:t>
            </w:r>
          </w:p>
        </w:tc>
        <w:tc>
          <w:tcPr>
            <w:tcW w:w="2666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Емтихан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алушының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қолы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Подпись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экзаменатора</w:t>
            </w:r>
          </w:p>
        </w:tc>
      </w:tr>
      <w:tr>
        <w:tc>
          <w:tcPr>
            <w:tcW w:w="197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Әріптік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Буквенная</w:t>
            </w:r>
          </w:p>
        </w:tc>
        <w:tc>
          <w:tcPr>
            <w:tcW w:w="217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Сандық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эквивалент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Цифровой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эквивалент</w:t>
            </w:r>
          </w:p>
        </w:tc>
        <w:tc>
          <w:tcPr>
            <w:tcW w:w="203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Әріптік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Буквенная</w:t>
            </w:r>
          </w:p>
        </w:tc>
        <w:tc>
          <w:tcPr>
            <w:tcW w:w="217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Сандық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эквивалент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Цифровой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эквивалент</w:t>
            </w:r>
          </w:p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</w:tr>
      <w:tr>
        <w:tc>
          <w:tcPr>
            <w:tcW w:w="0" w:type="auto"/>
            <w:gridSpan w:val="6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Міндетті компонент/Обязательный компонент</w:t>
            </w:r>
          </w:p>
        </w:tc>
      </w:tr>
      <w:tr>
        <w:tc>
          <w:tcPr>
            <w:tcW w:w="197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97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97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97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97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0" w:type="auto"/>
            <w:gridSpan w:val="6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Таңдау бойынша компонент/Компонент по выбору</w:t>
            </w:r>
          </w:p>
        </w:tc>
      </w:tr>
      <w:tr>
        <w:tc>
          <w:tcPr>
            <w:tcW w:w="197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97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97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97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97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             Офис-регистратор/Тіркеуші офис ____________________</w:t>
      </w:r>
      <w:r>
        <w:br/>
      </w:r>
      <w:r>
        <w:rPr>
          <w:b w:val="false"/>
          <w:i w:val="false"/>
          <w:color w:val="000000"/>
          <w:sz w:val="20"/>
        </w:rPr>
        <w:t>
М.О./М.П.         Факультет деканы/Декан факультета _________________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БІРІНШІ КУРС</w:t>
      </w:r>
      <w:r>
        <w:br/>
      </w:r>
      <w:r>
        <w:rPr>
          <w:b w:val="false"/>
          <w:i w:val="false"/>
          <w:color w:val="000000"/>
          <w:sz w:val="20"/>
        </w:rPr>
        <w:t>
КУРС ПЕРВЫЙ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________/_______/ оқу жылы, II-ші семестр    Магистранттың аты-жөні, тегі/</w:t>
      </w:r>
      <w:r>
        <w:br/>
      </w:r>
      <w:r>
        <w:rPr>
          <w:b w:val="false"/>
          <w:i w:val="false"/>
          <w:color w:val="000000"/>
          <w:sz w:val="20"/>
        </w:rPr>
        <w:t>
                  учебный год, II-й семестр  Ф.И.О. магистранта _________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620"/>
        <w:gridCol w:w="2644"/>
        <w:gridCol w:w="2219"/>
        <w:gridCol w:w="3919"/>
        <w:gridCol w:w="1976"/>
        <w:gridCol w:w="2402"/>
      </w:tblGrid>
      <w:tr>
        <w:tc>
          <w:tcPr>
            <w:tcW w:w="620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644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Пән аттары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дисциплин</w:t>
            </w:r>
          </w:p>
        </w:tc>
        <w:tc>
          <w:tcPr>
            <w:tcW w:w="2219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Кредиттер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саны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кредитов</w:t>
            </w:r>
          </w:p>
        </w:tc>
        <w:tc>
          <w:tcPr>
            <w:tcW w:w="3919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Профессордың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немесе доценттің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аты-жөні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Фамилия профессора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или доцента</w:t>
            </w:r>
          </w:p>
        </w:tc>
        <w:tc>
          <w:tcPr>
            <w:tcW w:w="0" w:type="auto"/>
            <w:gridSpan w:val="2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Өткізу рейтингі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Рейтинг допуска</w:t>
            </w:r>
          </w:p>
        </w:tc>
      </w:tr>
      <w:tr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197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Әріптік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Буквенная</w:t>
            </w:r>
          </w:p>
        </w:tc>
        <w:tc>
          <w:tcPr>
            <w:tcW w:w="240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Сандық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эквивалент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Цифровой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эквивалент</w:t>
            </w:r>
          </w:p>
        </w:tc>
      </w:tr>
      <w:tr>
        <w:tc>
          <w:tcPr>
            <w:tcW w:w="0" w:type="auto"/>
            <w:gridSpan w:val="6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Міндетті компонент/Обязательный компонент</w:t>
            </w:r>
          </w:p>
        </w:tc>
      </w:tr>
      <w:tr>
        <w:tc>
          <w:tcPr>
            <w:tcW w:w="62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4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62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4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62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4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62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4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62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4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0" w:type="auto"/>
            <w:gridSpan w:val="6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Таңдау бойынша компонент/Компонент по выбору</w:t>
            </w:r>
          </w:p>
        </w:tc>
      </w:tr>
      <w:tr>
        <w:tc>
          <w:tcPr>
            <w:tcW w:w="62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4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62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4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62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4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62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4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62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(Всего)</w:t>
            </w:r>
          </w:p>
        </w:tc>
        <w:tc>
          <w:tcPr>
            <w:tcW w:w="221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продолжение таблицы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2097"/>
        <w:gridCol w:w="2360"/>
        <w:gridCol w:w="2097"/>
        <w:gridCol w:w="2300"/>
        <w:gridCol w:w="2199"/>
        <w:gridCol w:w="2727"/>
      </w:tblGrid>
      <w:tr>
        <w:tc>
          <w:tcPr>
            <w:tcW w:w="0" w:type="auto"/>
            <w:gridSpan w:val="2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Емтихан бағасы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Экзаменационная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2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Қорытынды баға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Итоговая оценка</w:t>
            </w:r>
          </w:p>
        </w:tc>
        <w:tc>
          <w:tcPr>
            <w:tcW w:w="2199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Емтихан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тапсыру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күні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Дата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сдачи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экзамена</w:t>
            </w:r>
          </w:p>
        </w:tc>
        <w:tc>
          <w:tcPr>
            <w:tcW w:w="2727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Емтихан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алушының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қолы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Подпись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экзаменатора</w:t>
            </w:r>
          </w:p>
        </w:tc>
      </w:tr>
      <w:tr>
        <w:tc>
          <w:tcPr>
            <w:tcW w:w="209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Әріптік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Буквенная</w:t>
            </w:r>
          </w:p>
        </w:tc>
        <w:tc>
          <w:tcPr>
            <w:tcW w:w="236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Сандық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эквивалент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Цифровой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эквивалент</w:t>
            </w:r>
          </w:p>
        </w:tc>
        <w:tc>
          <w:tcPr>
            <w:tcW w:w="209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Әріптік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Буквенная</w:t>
            </w:r>
          </w:p>
        </w:tc>
        <w:tc>
          <w:tcPr>
            <w:tcW w:w="230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Сандық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эквивалент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Цифровой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эквивалент</w:t>
            </w:r>
          </w:p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</w:tr>
      <w:tr>
        <w:tc>
          <w:tcPr>
            <w:tcW w:w="0" w:type="auto"/>
            <w:gridSpan w:val="6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Міндетті компонент/Обязательный компонент</w:t>
            </w:r>
          </w:p>
        </w:tc>
      </w:tr>
      <w:tr>
        <w:tc>
          <w:tcPr>
            <w:tcW w:w="209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09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09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09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09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0" w:type="auto"/>
            <w:gridSpan w:val="6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Таңдау бойынша компонент/Компонент по выбору</w:t>
            </w:r>
          </w:p>
        </w:tc>
      </w:tr>
      <w:tr>
        <w:tc>
          <w:tcPr>
            <w:tcW w:w="209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09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09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09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09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Магистрант (ка) __________________________ 2-ші курсқа көшірілді</w:t>
      </w:r>
      <w:r>
        <w:br/>
      </w:r>
      <w:r>
        <w:rPr>
          <w:b w:val="false"/>
          <w:i w:val="false"/>
          <w:color w:val="000000"/>
          <w:sz w:val="20"/>
        </w:rPr>
        <w:t>
                                           переведен (а) на 2-ой курс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                 Офис-регистратор/Тіркеуші офис ________________</w:t>
      </w:r>
      <w:r>
        <w:br/>
      </w:r>
      <w:r>
        <w:rPr>
          <w:b w:val="false"/>
          <w:i w:val="false"/>
          <w:color w:val="000000"/>
          <w:sz w:val="20"/>
        </w:rPr>
        <w:t>
М.О./М.П.             Факультет деканы/Декан факультета _____________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ЕКІНШІ КУРС</w:t>
      </w:r>
      <w:r>
        <w:br/>
      </w:r>
      <w:r>
        <w:rPr>
          <w:b w:val="false"/>
          <w:i w:val="false"/>
          <w:color w:val="000000"/>
          <w:sz w:val="20"/>
        </w:rPr>
        <w:t>
КУРС ВТОРОЙ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________/______/ оқу жылы, III-ші семестр    Магистранттың аты-жөні, тегі/</w:t>
      </w:r>
      <w:r>
        <w:br/>
      </w:r>
      <w:r>
        <w:rPr>
          <w:b w:val="false"/>
          <w:i w:val="false"/>
          <w:color w:val="000000"/>
          <w:sz w:val="20"/>
        </w:rPr>
        <w:t>
                 учебный год, III-й семестр  Ф.И.О. магистранта _________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619"/>
        <w:gridCol w:w="2660"/>
        <w:gridCol w:w="2337"/>
        <w:gridCol w:w="3873"/>
        <w:gridCol w:w="2054"/>
        <w:gridCol w:w="2237"/>
      </w:tblGrid>
      <w:tr>
        <w:tc>
          <w:tcPr>
            <w:tcW w:w="619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660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Пән аттары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дисциплин</w:t>
            </w:r>
          </w:p>
        </w:tc>
        <w:tc>
          <w:tcPr>
            <w:tcW w:w="2337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Кредиттер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саны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кредитов</w:t>
            </w:r>
          </w:p>
        </w:tc>
        <w:tc>
          <w:tcPr>
            <w:tcW w:w="3873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Профессордың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немесе доценттің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аты-жөні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Фамилия профессора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или доцента</w:t>
            </w:r>
          </w:p>
        </w:tc>
        <w:tc>
          <w:tcPr>
            <w:tcW w:w="0" w:type="auto"/>
            <w:gridSpan w:val="2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Өткізу рейтингі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Рейтинг допуска</w:t>
            </w:r>
          </w:p>
        </w:tc>
      </w:tr>
      <w:tr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205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Әріптік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Буквенная</w:t>
            </w:r>
          </w:p>
        </w:tc>
        <w:tc>
          <w:tcPr>
            <w:tcW w:w="223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Сандық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эквивалент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Цифровой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эквивалент</w:t>
            </w:r>
          </w:p>
        </w:tc>
      </w:tr>
      <w:tr>
        <w:tc>
          <w:tcPr>
            <w:tcW w:w="0" w:type="auto"/>
            <w:gridSpan w:val="6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Міндетті компонент/Обязательный компонент</w:t>
            </w:r>
          </w:p>
        </w:tc>
      </w:tr>
      <w:tr>
        <w:tc>
          <w:tcPr>
            <w:tcW w:w="61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6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61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6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61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61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6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61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6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0" w:type="auto"/>
            <w:gridSpan w:val="6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Таңдау бойынша компонент/Компонент по выбору</w:t>
            </w:r>
          </w:p>
        </w:tc>
      </w:tr>
      <w:tr>
        <w:tc>
          <w:tcPr>
            <w:tcW w:w="61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6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61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6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61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61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6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61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(Всего)</w:t>
            </w:r>
          </w:p>
        </w:tc>
        <w:tc>
          <w:tcPr>
            <w:tcW w:w="233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продолжение таблицы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2057"/>
        <w:gridCol w:w="2219"/>
        <w:gridCol w:w="2117"/>
        <w:gridCol w:w="2320"/>
        <w:gridCol w:w="2260"/>
        <w:gridCol w:w="2807"/>
      </w:tblGrid>
      <w:tr>
        <w:tc>
          <w:tcPr>
            <w:tcW w:w="0" w:type="auto"/>
            <w:gridSpan w:val="2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Емтихан бағасы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Экзаменационная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2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Қорытынды баға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Итоговая оценка</w:t>
            </w:r>
          </w:p>
        </w:tc>
        <w:tc>
          <w:tcPr>
            <w:tcW w:w="2260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Емтихан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тапсыру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күні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Дата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сдачи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экзамена</w:t>
            </w:r>
          </w:p>
        </w:tc>
        <w:tc>
          <w:tcPr>
            <w:tcW w:w="2807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Емтихан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алушының қолы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Подпись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экзаменатора</w:t>
            </w:r>
          </w:p>
        </w:tc>
      </w:tr>
      <w:tr>
        <w:tc>
          <w:tcPr>
            <w:tcW w:w="205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Әріптік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Буквенная</w:t>
            </w:r>
          </w:p>
        </w:tc>
        <w:tc>
          <w:tcPr>
            <w:tcW w:w="221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Сандық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эквивалент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Цифровой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эквивалент</w:t>
            </w:r>
          </w:p>
        </w:tc>
        <w:tc>
          <w:tcPr>
            <w:tcW w:w="211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Әріптік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Буквенная</w:t>
            </w:r>
          </w:p>
        </w:tc>
        <w:tc>
          <w:tcPr>
            <w:tcW w:w="232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Сандық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эквивалент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Цифровой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эквивалент</w:t>
            </w:r>
          </w:p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</w:tr>
      <w:tr>
        <w:tc>
          <w:tcPr>
            <w:tcW w:w="0" w:type="auto"/>
            <w:gridSpan w:val="6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Міндетті компонент/Обязательный компонент</w:t>
            </w:r>
          </w:p>
        </w:tc>
      </w:tr>
      <w:tr>
        <w:tc>
          <w:tcPr>
            <w:tcW w:w="205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05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05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05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05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0" w:type="auto"/>
            <w:gridSpan w:val="6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Таңдау бойынша компонент/Компонент по выбору</w:t>
            </w:r>
          </w:p>
        </w:tc>
      </w:tr>
      <w:tr>
        <w:tc>
          <w:tcPr>
            <w:tcW w:w="205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05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05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05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05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             Офис-регистратор/Тіркеуші офис _________________</w:t>
      </w:r>
      <w:r>
        <w:br/>
      </w:r>
      <w:r>
        <w:rPr>
          <w:b w:val="false"/>
          <w:i w:val="false"/>
          <w:color w:val="000000"/>
          <w:sz w:val="20"/>
        </w:rPr>
        <w:t>
М.О./М.П.         Факультет деканы/Декан факультета ______________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ЕКІНШІ КУРС</w:t>
      </w:r>
      <w:r>
        <w:br/>
      </w:r>
      <w:r>
        <w:rPr>
          <w:b w:val="false"/>
          <w:i w:val="false"/>
          <w:color w:val="000000"/>
          <w:sz w:val="20"/>
        </w:rPr>
        <w:t>
КУРС ВТОРОЙ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________/______/ оқу жылы, IV-ші семестр    Магистранттың аты-жөні, тегі/</w:t>
      </w:r>
      <w:r>
        <w:br/>
      </w:r>
      <w:r>
        <w:rPr>
          <w:b w:val="false"/>
          <w:i w:val="false"/>
          <w:color w:val="000000"/>
          <w:sz w:val="20"/>
        </w:rPr>
        <w:t>
                 учебный год, IV-й семестр  Ф.И.О. магистранта _________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619"/>
        <w:gridCol w:w="2620"/>
        <w:gridCol w:w="2296"/>
        <w:gridCol w:w="3873"/>
        <w:gridCol w:w="2054"/>
        <w:gridCol w:w="2258"/>
      </w:tblGrid>
      <w:tr>
        <w:tc>
          <w:tcPr>
            <w:tcW w:w="619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620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Пән аттары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дисциплин</w:t>
            </w:r>
          </w:p>
        </w:tc>
        <w:tc>
          <w:tcPr>
            <w:tcW w:w="2296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Кредиттер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саны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кредитов</w:t>
            </w:r>
          </w:p>
        </w:tc>
        <w:tc>
          <w:tcPr>
            <w:tcW w:w="3873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Профессордың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немесе доценттің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аты-жөні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Фамилия профессора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или доцента</w:t>
            </w:r>
          </w:p>
        </w:tc>
        <w:tc>
          <w:tcPr>
            <w:tcW w:w="0" w:type="auto"/>
            <w:gridSpan w:val="2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Өткізу рейтингі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Рейтинг допуска</w:t>
            </w:r>
          </w:p>
        </w:tc>
      </w:tr>
      <w:tr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205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Әріптік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Буквенная</w:t>
            </w:r>
          </w:p>
        </w:tc>
        <w:tc>
          <w:tcPr>
            <w:tcW w:w="225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Сандық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эквивалент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Цифровой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эквивалент</w:t>
            </w:r>
          </w:p>
        </w:tc>
      </w:tr>
      <w:tr>
        <w:tc>
          <w:tcPr>
            <w:tcW w:w="0" w:type="auto"/>
            <w:gridSpan w:val="6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Міндетті компонент/Обязательный компонент</w:t>
            </w:r>
          </w:p>
        </w:tc>
      </w:tr>
      <w:tr>
        <w:tc>
          <w:tcPr>
            <w:tcW w:w="61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2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61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2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61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2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61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2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61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2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0" w:type="auto"/>
            <w:gridSpan w:val="6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Таңдау бойынша компонент/Компонент по выбору</w:t>
            </w:r>
          </w:p>
        </w:tc>
      </w:tr>
      <w:tr>
        <w:tc>
          <w:tcPr>
            <w:tcW w:w="61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2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61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2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61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2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61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2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61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(Всего)</w:t>
            </w:r>
          </w:p>
        </w:tc>
        <w:tc>
          <w:tcPr>
            <w:tcW w:w="229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продолжение таблицы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2057"/>
        <w:gridCol w:w="2300"/>
        <w:gridCol w:w="2077"/>
        <w:gridCol w:w="2179"/>
        <w:gridCol w:w="2401"/>
        <w:gridCol w:w="2706"/>
      </w:tblGrid>
      <w:tr>
        <w:tc>
          <w:tcPr>
            <w:tcW w:w="0" w:type="auto"/>
            <w:gridSpan w:val="2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Емтихан бағасы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Экзаменационная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2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Қорытынды баға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Итоговая оценка</w:t>
            </w:r>
          </w:p>
        </w:tc>
        <w:tc>
          <w:tcPr>
            <w:tcW w:w="2401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Емтихан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тапсыру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күні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Дата сдачи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экзамена</w:t>
            </w:r>
          </w:p>
        </w:tc>
        <w:tc>
          <w:tcPr>
            <w:tcW w:w="2706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Емтихан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алушының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қолы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Подпись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экзаменатора</w:t>
            </w:r>
          </w:p>
        </w:tc>
      </w:tr>
      <w:tr>
        <w:tc>
          <w:tcPr>
            <w:tcW w:w="205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Әріптік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Буквенная</w:t>
            </w:r>
          </w:p>
        </w:tc>
        <w:tc>
          <w:tcPr>
            <w:tcW w:w="230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Сандық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эквивалент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Цифровой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эквивалент</w:t>
            </w:r>
          </w:p>
        </w:tc>
        <w:tc>
          <w:tcPr>
            <w:tcW w:w="207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Әріптік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Буквенная</w:t>
            </w:r>
          </w:p>
        </w:tc>
        <w:tc>
          <w:tcPr>
            <w:tcW w:w="217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Сандық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эквивалент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Цифровой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эквивалент</w:t>
            </w:r>
          </w:p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</w:tr>
      <w:tr>
        <w:tc>
          <w:tcPr>
            <w:tcW w:w="0" w:type="auto"/>
            <w:gridSpan w:val="6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Міндетті компонент/Обязательный компонент</w:t>
            </w:r>
          </w:p>
        </w:tc>
      </w:tr>
      <w:tr>
        <w:tc>
          <w:tcPr>
            <w:tcW w:w="205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05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05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05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05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0" w:type="auto"/>
            <w:gridSpan w:val="6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Таңдау бойынша компонент/Компонент по выбору</w:t>
            </w:r>
          </w:p>
        </w:tc>
      </w:tr>
      <w:tr>
        <w:tc>
          <w:tcPr>
            <w:tcW w:w="205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05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05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05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05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             Офис-регистратор/Тіркеуші офис _________________</w:t>
      </w:r>
      <w:r>
        <w:br/>
      </w:r>
      <w:r>
        <w:rPr>
          <w:b w:val="false"/>
          <w:i w:val="false"/>
          <w:color w:val="000000"/>
          <w:sz w:val="20"/>
        </w:rPr>
        <w:t>
М.О./М.П.         Факультет деканы/Декан факультета ______________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       Магистранттың аты-жөні, тегі/Ф.И.О. магистранта _________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                    </w:t>
      </w:r>
      <w:r>
        <w:rPr>
          <w:b/>
          <w:i w:val="false"/>
          <w:color w:val="000000"/>
          <w:sz w:val="20"/>
        </w:rPr>
        <w:t>Кәсіби іс-тәжірибесі</w:t>
      </w:r>
      <w:r>
        <w:br/>
      </w:r>
      <w:r>
        <w:rPr>
          <w:b w:val="false"/>
          <w:i w:val="false"/>
          <w:color w:val="000000"/>
          <w:sz w:val="20"/>
        </w:rPr>
        <w:t>
                       </w:t>
      </w:r>
      <w:r>
        <w:rPr>
          <w:b/>
          <w:i w:val="false"/>
          <w:color w:val="000000"/>
          <w:sz w:val="20"/>
        </w:rPr>
        <w:t>Профессиональная практика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873"/>
        <w:gridCol w:w="3093"/>
        <w:gridCol w:w="973"/>
        <w:gridCol w:w="3053"/>
        <w:gridCol w:w="3073"/>
        <w:gridCol w:w="2593"/>
      </w:tblGrid>
      <w:tr>
        <w:tc>
          <w:tcPr>
            <w:tcW w:w="8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Кәсіби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іс-тәжірибенің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атауы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профессиональ-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ной практики</w:t>
            </w:r>
          </w:p>
        </w:tc>
        <w:tc>
          <w:tcPr>
            <w:tcW w:w="9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Курс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курс</w:t>
            </w:r>
          </w:p>
        </w:tc>
        <w:tc>
          <w:tcPr>
            <w:tcW w:w="30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Іс-тәжірибенің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өту орны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Место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прохождения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практики</w:t>
            </w:r>
          </w:p>
        </w:tc>
        <w:tc>
          <w:tcPr>
            <w:tcW w:w="30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Кім болып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істеді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В качествекого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работал (а)</w:t>
            </w:r>
          </w:p>
        </w:tc>
        <w:tc>
          <w:tcPr>
            <w:tcW w:w="25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Іс-тәжірибе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мерзімінің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ұзақтығы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Продолжи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тельность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практики</w:t>
            </w:r>
          </w:p>
        </w:tc>
      </w:tr>
      <w:tr>
        <w:tc>
          <w:tcPr>
            <w:tcW w:w="8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8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8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8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8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8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8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8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8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8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продолжение таблицы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2273"/>
        <w:gridCol w:w="3013"/>
        <w:gridCol w:w="2053"/>
        <w:gridCol w:w="3013"/>
        <w:gridCol w:w="3293"/>
      </w:tblGrid>
      <w:tr>
        <w:tc>
          <w:tcPr>
            <w:tcW w:w="22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Кредиттер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саны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кредитов</w:t>
            </w:r>
          </w:p>
        </w:tc>
        <w:tc>
          <w:tcPr>
            <w:tcW w:w="3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Іс-тәжірибе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жетекшісінің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аты-жөні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Фамилия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преподавателя,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руководившего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практикой</w:t>
            </w:r>
          </w:p>
        </w:tc>
        <w:tc>
          <w:tcPr>
            <w:tcW w:w="20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Есепті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қорғау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жөніндегі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баға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Отметка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по защите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отчета</w:t>
            </w:r>
          </w:p>
        </w:tc>
        <w:tc>
          <w:tcPr>
            <w:tcW w:w="3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Есепті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қорғаған күні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Дата защиты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отчета</w:t>
            </w:r>
          </w:p>
        </w:tc>
        <w:tc>
          <w:tcPr>
            <w:tcW w:w="32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Кәсіби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іс-тәжірибе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жетекшінің қолы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Подпись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руководителя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практикой</w:t>
            </w:r>
          </w:p>
        </w:tc>
      </w:tr>
      <w:tr>
        <w:tc>
          <w:tcPr>
            <w:tcW w:w="22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2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2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2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2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2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2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2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2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2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Офис-регистратор/Тіркеуші офис ______________________________</w:t>
      </w:r>
      <w:r>
        <w:br/>
      </w:r>
      <w:r>
        <w:rPr>
          <w:b w:val="false"/>
          <w:i w:val="false"/>
          <w:color w:val="000000"/>
          <w:sz w:val="20"/>
        </w:rPr>
        <w:t>
Факультет деканы/Декан факультета ___________________________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Магистранттың аты-жөні, тегі/Фамилия, имя, отчество магистранта _____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               </w:t>
      </w:r>
      <w:r>
        <w:rPr>
          <w:b/>
          <w:i w:val="false"/>
          <w:color w:val="000000"/>
          <w:sz w:val="20"/>
        </w:rPr>
        <w:t>Мемлекеттік емтихандар</w:t>
      </w:r>
      <w:r>
        <w:br/>
      </w:r>
      <w:r>
        <w:rPr>
          <w:b w:val="false"/>
          <w:i w:val="false"/>
          <w:color w:val="000000"/>
          <w:sz w:val="20"/>
        </w:rPr>
        <w:t>
                   </w:t>
      </w:r>
      <w:r>
        <w:rPr>
          <w:b/>
          <w:i w:val="false"/>
          <w:color w:val="000000"/>
          <w:sz w:val="20"/>
        </w:rPr>
        <w:t>Государственные экзамены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393"/>
        <w:gridCol w:w="1973"/>
        <w:gridCol w:w="2193"/>
        <w:gridCol w:w="2373"/>
        <w:gridCol w:w="2013"/>
        <w:gridCol w:w="2173"/>
        <w:gridCol w:w="2493"/>
      </w:tblGrid>
      <w:tr>
        <w:tc>
          <w:tcPr>
            <w:tcW w:w="393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973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Пәндердің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атауы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Наимено-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дисциплин</w:t>
            </w:r>
          </w:p>
        </w:tc>
        <w:tc>
          <w:tcPr>
            <w:tcW w:w="2193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Кредиттер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саны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кредитов</w:t>
            </w:r>
          </w:p>
        </w:tc>
        <w:tc>
          <w:tcPr>
            <w:tcW w:w="2373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емтиханды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тапсыру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мерзімі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Дата сдачи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государст-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венного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экзамена</w:t>
            </w:r>
          </w:p>
        </w:tc>
        <w:tc>
          <w:tcPr>
            <w:tcW w:w="0" w:type="auto"/>
            <w:gridSpan w:val="2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Емтихан бағасы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Экзаменационная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2493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емтихан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комиссиясы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мүшелерінің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қолдары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Подписи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членов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Государст-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венной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экзамена-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ционной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комиссии</w:t>
            </w:r>
          </w:p>
        </w:tc>
      </w:tr>
      <w:tr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2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әріптік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буквенная</w:t>
            </w:r>
          </w:p>
        </w:tc>
        <w:tc>
          <w:tcPr>
            <w:tcW w:w="2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сандық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эквивалент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цифровой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эквивалент</w:t>
            </w:r>
          </w:p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</w:tr>
      <w:tr>
        <w:tc>
          <w:tcPr>
            <w:tcW w:w="3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Офис-регистратор/Тіркеуші офис ______________________________</w:t>
      </w:r>
      <w:r>
        <w:br/>
      </w:r>
      <w:r>
        <w:rPr>
          <w:b w:val="false"/>
          <w:i w:val="false"/>
          <w:color w:val="000000"/>
          <w:sz w:val="20"/>
        </w:rPr>
        <w:t>
Факультет деканы/Декан факультета ___________________________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       Магистранттың аты-жөні, тегі/Ф.И.О. магистранта _________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                   </w:t>
      </w:r>
      <w:r>
        <w:rPr>
          <w:b/>
          <w:i w:val="false"/>
          <w:color w:val="000000"/>
          <w:sz w:val="20"/>
        </w:rPr>
        <w:t>Қорытынды аттестаттау</w:t>
      </w:r>
      <w:r>
        <w:br/>
      </w:r>
      <w:r>
        <w:rPr>
          <w:b w:val="false"/>
          <w:i w:val="false"/>
          <w:color w:val="000000"/>
          <w:sz w:val="20"/>
        </w:rPr>
        <w:t>
                         </w:t>
      </w:r>
      <w:r>
        <w:rPr>
          <w:b/>
          <w:i w:val="false"/>
          <w:color w:val="000000"/>
          <w:sz w:val="20"/>
        </w:rPr>
        <w:t>Итоговая аттестация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/>
          <w:i w:val="false"/>
          <w:color w:val="000000"/>
          <w:sz w:val="20"/>
        </w:rPr>
        <w:t>А) комплексный экзамен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393"/>
        <w:gridCol w:w="1413"/>
        <w:gridCol w:w="1833"/>
        <w:gridCol w:w="2473"/>
        <w:gridCol w:w="2113"/>
        <w:gridCol w:w="2253"/>
        <w:gridCol w:w="2993"/>
      </w:tblGrid>
      <w:tr>
        <w:tc>
          <w:tcPr>
            <w:tcW w:w="393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413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Пәндер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атауы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Наиме-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нова-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дис-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циплин</w:t>
            </w:r>
          </w:p>
        </w:tc>
        <w:tc>
          <w:tcPr>
            <w:tcW w:w="1833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Кредит-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тер саны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Коли-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чество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кредитов</w:t>
            </w:r>
          </w:p>
        </w:tc>
        <w:tc>
          <w:tcPr>
            <w:tcW w:w="2473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емтиханды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тапсыру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күні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Дата сдачи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государст-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венного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экзамена</w:t>
            </w:r>
          </w:p>
        </w:tc>
        <w:tc>
          <w:tcPr>
            <w:tcW w:w="0" w:type="auto"/>
            <w:gridSpan w:val="2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Баға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2993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емтихан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комиссиясы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мүшелерінің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қолдары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Подписи членов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Государствен-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ной экзаме-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национной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комиссии</w:t>
            </w:r>
          </w:p>
        </w:tc>
      </w:tr>
      <w:tr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21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Әріптік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буквенная</w:t>
            </w:r>
          </w:p>
        </w:tc>
        <w:tc>
          <w:tcPr>
            <w:tcW w:w="22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Сандық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эквивалент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цифровой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эквивалент</w:t>
            </w:r>
          </w:p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</w:tr>
      <w:tr>
        <w:tc>
          <w:tcPr>
            <w:tcW w:w="3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Офис-регистратор/Тіркеуші офис ______________________________</w:t>
      </w:r>
      <w:r>
        <w:br/>
      </w:r>
      <w:r>
        <w:rPr>
          <w:b w:val="false"/>
          <w:i w:val="false"/>
          <w:color w:val="000000"/>
          <w:sz w:val="20"/>
        </w:rPr>
        <w:t>
Факультет деканы/Декан факультета ___________________________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       Магистранттың аты-жөні, тегі/Ф.И.О. магистранта _________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              </w:t>
      </w:r>
      <w:r>
        <w:rPr>
          <w:b/>
          <w:i w:val="false"/>
          <w:color w:val="000000"/>
          <w:sz w:val="20"/>
        </w:rPr>
        <w:t>Б) Магистрлік диссертация</w:t>
      </w:r>
      <w:r>
        <w:br/>
      </w:r>
      <w:r>
        <w:rPr>
          <w:b w:val="false"/>
          <w:i w:val="false"/>
          <w:color w:val="000000"/>
          <w:sz w:val="20"/>
        </w:rPr>
        <w:t>
                    </w:t>
      </w:r>
      <w:r>
        <w:rPr>
          <w:b/>
          <w:i w:val="false"/>
          <w:color w:val="000000"/>
          <w:sz w:val="20"/>
        </w:rPr>
        <w:t>Магистерская диссертация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453"/>
        <w:gridCol w:w="2973"/>
        <w:gridCol w:w="2173"/>
        <w:gridCol w:w="2253"/>
        <w:gridCol w:w="2993"/>
        <w:gridCol w:w="2733"/>
      </w:tblGrid>
      <w:tr>
        <w:tc>
          <w:tcPr>
            <w:tcW w:w="4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9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Магистрлік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диссертацияның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тақырыбы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Тема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магистерской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диссертации</w:t>
            </w:r>
          </w:p>
        </w:tc>
        <w:tc>
          <w:tcPr>
            <w:tcW w:w="2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Кредиттер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саны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кредитов</w:t>
            </w:r>
          </w:p>
        </w:tc>
        <w:tc>
          <w:tcPr>
            <w:tcW w:w="22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Ғылыми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жетекшінің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аты-жөні,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тегі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Ф.И.О.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научного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руководи-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теля</w:t>
            </w:r>
          </w:p>
        </w:tc>
        <w:tc>
          <w:tcPr>
            <w:tcW w:w="2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Аяқталған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магистрлік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дисертацияны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кафедраға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тапсырған күні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Дата сдачи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законченной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магистерской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диссертации на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кафедру</w:t>
            </w:r>
          </w:p>
        </w:tc>
        <w:tc>
          <w:tcPr>
            <w:tcW w:w="2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Ғылыми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жетекшінің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қорғауға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жіберген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туралы белгі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Отметка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научного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руководителя о допуске к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защите</w:t>
            </w:r>
          </w:p>
        </w:tc>
      </w:tr>
      <w:tr>
        <w:tc>
          <w:tcPr>
            <w:tcW w:w="4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4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4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продолжение таблицы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2093"/>
        <w:gridCol w:w="2313"/>
        <w:gridCol w:w="2993"/>
        <w:gridCol w:w="6253"/>
      </w:tblGrid>
      <w:tr>
        <w:tc>
          <w:tcPr>
            <w:tcW w:w="0" w:type="auto"/>
            <w:gridSpan w:val="2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Қорғау бойынша баға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Отметка по защите</w:t>
            </w:r>
          </w:p>
        </w:tc>
        <w:tc>
          <w:tcPr>
            <w:tcW w:w="2993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Қорғау күні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Дата защиты</w:t>
            </w:r>
          </w:p>
        </w:tc>
        <w:tc>
          <w:tcPr>
            <w:tcW w:w="6253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Ғылыми жетекшінің немесе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қорғауды қабылдаған адамның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қолы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Подпись научного руководителя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или лица принимавшего защиту</w:t>
            </w:r>
          </w:p>
        </w:tc>
      </w:tr>
      <w:tr>
        <w:tc>
          <w:tcPr>
            <w:tcW w:w="2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әріптік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буквенная</w:t>
            </w:r>
          </w:p>
        </w:tc>
        <w:tc>
          <w:tcPr>
            <w:tcW w:w="2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Сандық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эквивалент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цифровой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эквивалент</w:t>
            </w:r>
          </w:p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</w:tr>
      <w:tr>
        <w:tc>
          <w:tcPr>
            <w:tcW w:w="2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Офис-регистратор/Тіркеуші офис ______________________________</w:t>
      </w:r>
      <w:r>
        <w:br/>
      </w:r>
      <w:r>
        <w:rPr>
          <w:b w:val="false"/>
          <w:i w:val="false"/>
          <w:color w:val="000000"/>
          <w:sz w:val="20"/>
        </w:rPr>
        <w:t>
Факультет деканы/Декан факультета ___________________________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       Магистранттың аты-жөні, тегі/Ф.И.О. магистранта _________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     </w:t>
      </w:r>
      <w:r>
        <w:rPr>
          <w:b/>
          <w:i w:val="false"/>
          <w:color w:val="000000"/>
          <w:sz w:val="20"/>
        </w:rPr>
        <w:t>Научно–исследовательская работа магистранта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2273"/>
        <w:gridCol w:w="1833"/>
        <w:gridCol w:w="1813"/>
        <w:gridCol w:w="2313"/>
        <w:gridCol w:w="1393"/>
        <w:gridCol w:w="1253"/>
        <w:gridCol w:w="2833"/>
      </w:tblGrid>
      <w:tr>
        <w:tc>
          <w:tcPr>
            <w:tcW w:w="22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кредитов</w:t>
            </w:r>
          </w:p>
        </w:tc>
        <w:tc>
          <w:tcPr>
            <w:tcW w:w="1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Место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выполне-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ния НИРМ</w:t>
            </w:r>
          </w:p>
        </w:tc>
        <w:tc>
          <w:tcPr>
            <w:tcW w:w="18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руково-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дителя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НИРМ</w:t>
            </w:r>
          </w:p>
        </w:tc>
        <w:tc>
          <w:tcPr>
            <w:tcW w:w="2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отчетности</w:t>
            </w:r>
          </w:p>
        </w:tc>
        <w:tc>
          <w:tcPr>
            <w:tcW w:w="13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Оценка</w:t>
            </w:r>
          </w:p>
        </w:tc>
        <w:tc>
          <w:tcPr>
            <w:tcW w:w="12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2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Подпись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руководителя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НИРМ</w:t>
            </w:r>
          </w:p>
        </w:tc>
      </w:tr>
      <w:tr>
        <w:tc>
          <w:tcPr>
            <w:tcW w:w="22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2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2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2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2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2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2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Магистрант 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                        (Ф.И.О.)</w:t>
      </w:r>
      <w:r>
        <w:br/>
      </w:r>
      <w:r>
        <w:rPr>
          <w:b w:val="false"/>
          <w:i w:val="false"/>
          <w:color w:val="000000"/>
          <w:sz w:val="20"/>
        </w:rPr>
        <w:t>
по итогам научно – исследовательской работы</w:t>
      </w:r>
      <w:r>
        <w:br/>
      </w:r>
      <w:r>
        <w:rPr>
          <w:b w:val="false"/>
          <w:i w:val="false"/>
          <w:color w:val="000000"/>
          <w:sz w:val="20"/>
        </w:rPr>
        <w:t>
опубликовал ___________ работ;</w:t>
      </w:r>
      <w:r>
        <w:br/>
      </w:r>
      <w:r>
        <w:rPr>
          <w:b w:val="false"/>
          <w:i w:val="false"/>
          <w:color w:val="000000"/>
          <w:sz w:val="20"/>
        </w:rPr>
        <w:t>
представил основные результаты НИРМ на ______________________________</w:t>
      </w:r>
      <w:r>
        <w:br/>
      </w:r>
      <w:r>
        <w:rPr>
          <w:b w:val="false"/>
          <w:i w:val="false"/>
          <w:color w:val="000000"/>
          <w:sz w:val="20"/>
        </w:rPr>
        <w:t>
                                       </w:t>
      </w:r>
      <w:r>
        <w:rPr>
          <w:b w:val="false"/>
          <w:i w:val="false"/>
          <w:color w:val="000000"/>
          <w:vertAlign w:val="subscript"/>
        </w:rPr>
        <w:t>(название конференции, дата и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vertAlign w:val="subscript"/>
        </w:rPr>
        <w:t>                                              место проведения)</w:t>
      </w:r>
      <w:r>
        <w:br/>
      </w:r>
      <w:r>
        <w:rPr>
          <w:b w:val="false"/>
          <w:i w:val="false"/>
          <w:color w:val="000000"/>
          <w:sz w:val="20"/>
        </w:rPr>
        <w:t>
защитил курсовую работу на тему: "__________________________________"</w:t>
      </w:r>
      <w:r>
        <w:br/>
      </w:r>
      <w:r>
        <w:rPr>
          <w:b w:val="false"/>
          <w:i w:val="false"/>
          <w:color w:val="000000"/>
          <w:sz w:val="20"/>
        </w:rPr>
        <w:t>
с оценкой __________________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/>
          <w:i w:val="false"/>
          <w:color w:val="000000"/>
          <w:sz w:val="20"/>
        </w:rPr>
        <w:t>Мемлекеттік аттестаттау комиссияның шешімі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/>
          <w:i w:val="false"/>
          <w:color w:val="000000"/>
          <w:sz w:val="20"/>
        </w:rPr>
        <w:t>Решение Государственной аттестационной комиссии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тағайындау туралы 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о присуждении     (магистранттың А.Ж.Т./Ф.И.О. магистранта)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магистр академиялық дәрежесі _______________________</w:t>
      </w:r>
      <w:r>
        <w:br/>
      </w:r>
      <w:r>
        <w:rPr>
          <w:b w:val="false"/>
          <w:i w:val="false"/>
          <w:color w:val="000000"/>
          <w:sz w:val="20"/>
        </w:rPr>
        <w:t>
академической степени магистр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бағыт бойынша ________________________________</w:t>
      </w:r>
      <w:r>
        <w:br/>
      </w:r>
      <w:r>
        <w:rPr>
          <w:b w:val="false"/>
          <w:i w:val="false"/>
          <w:color w:val="000000"/>
          <w:sz w:val="20"/>
        </w:rPr>
        <w:t>
по направлению</w:t>
      </w:r>
      <w:r>
        <w:br/>
      </w:r>
      <w:r>
        <w:rPr>
          <w:b w:val="false"/>
          <w:i w:val="false"/>
          <w:color w:val="000000"/>
          <w:sz w:val="20"/>
        </w:rPr>
        <w:t>
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      (мамандықтың атауы көрсетіледі</w:t>
      </w:r>
      <w:r>
        <w:br/>
      </w:r>
      <w:r>
        <w:rPr>
          <w:b w:val="false"/>
          <w:i w:val="false"/>
          <w:color w:val="000000"/>
          <w:sz w:val="20"/>
        </w:rPr>
        <w:t>
  указывается наименование специальности)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Хаттама № ___________ күні ________________</w:t>
      </w:r>
      <w:r>
        <w:br/>
      </w:r>
      <w:r>
        <w:rPr>
          <w:b w:val="false"/>
          <w:i w:val="false"/>
          <w:color w:val="000000"/>
          <w:sz w:val="20"/>
        </w:rPr>
        <w:t xml:space="preserve">
Протокол №            дата 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Қолдары               Төраға ______________</w:t>
      </w:r>
      <w:r>
        <w:br/>
      </w:r>
      <w:r>
        <w:rPr>
          <w:b w:val="false"/>
          <w:i w:val="false"/>
          <w:color w:val="000000"/>
          <w:sz w:val="20"/>
        </w:rPr>
        <w:t>
Подписи               Председатель</w:t>
      </w:r>
      <w:r>
        <w:br/>
      </w:r>
      <w:r>
        <w:rPr>
          <w:b w:val="false"/>
          <w:i w:val="false"/>
          <w:color w:val="000000"/>
          <w:sz w:val="20"/>
        </w:rPr>
        <w:t>
Мүшелер</w:t>
      </w:r>
      <w:r>
        <w:br/>
      </w:r>
      <w:r>
        <w:rPr>
          <w:b w:val="false"/>
          <w:i w:val="false"/>
          <w:color w:val="000000"/>
          <w:sz w:val="20"/>
        </w:rPr>
        <w:t>
Члены 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(Сынақ кітапшасы диплом алу үшін деканатқа</w:t>
      </w:r>
      <w:r>
        <w:br/>
      </w:r>
      <w:r>
        <w:rPr>
          <w:b w:val="false"/>
          <w:i w:val="false"/>
          <w:color w:val="000000"/>
          <w:sz w:val="20"/>
        </w:rPr>
        <w:t>
тапсырылады/Зачетная книжка подлежит возврату</w:t>
      </w:r>
      <w:r>
        <w:br/>
      </w:r>
      <w:r>
        <w:rPr>
          <w:b w:val="false"/>
          <w:i w:val="false"/>
          <w:color w:val="000000"/>
          <w:sz w:val="20"/>
        </w:rPr>
        <w:t>
в деканат для обмена на диплом)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right"/>
      </w:pP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 xml:space="preserve">
Приложение 47         </w:t>
      </w:r>
      <w:r>
        <w:br/>
      </w:r>
      <w:r>
        <w:rPr>
          <w:b w:val="false"/>
          <w:i w:val="false"/>
          <w:color w:val="000000"/>
          <w:sz w:val="20"/>
        </w:rPr>
        <w:t>
к приказу Министра образования и</w:t>
      </w:r>
      <w:r>
        <w:br/>
      </w:r>
      <w:r>
        <w:rPr>
          <w:b w:val="false"/>
          <w:i w:val="false"/>
          <w:color w:val="000000"/>
          <w:sz w:val="20"/>
        </w:rPr>
        <w:t xml:space="preserve">
науки Республики Казахстан   </w:t>
      </w:r>
      <w:r>
        <w:br/>
      </w:r>
      <w:r>
        <w:rPr>
          <w:b w:val="false"/>
          <w:i w:val="false"/>
          <w:color w:val="000000"/>
          <w:sz w:val="20"/>
        </w:rPr>
        <w:t xml:space="preserve">
от 14 сентября 2009 г. № 425  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right"/>
      </w:pPr>
      <w:r>
        <w:rPr>
          <w:b w:val="false"/>
          <w:i w:val="false"/>
          <w:color w:val="000000"/>
          <w:sz w:val="20"/>
        </w:rPr>
        <w:t xml:space="preserve">Утвержден          </w:t>
      </w:r>
      <w:r>
        <w:br/>
      </w:r>
      <w:r>
        <w:rPr>
          <w:b w:val="false"/>
          <w:i w:val="false"/>
          <w:color w:val="000000"/>
          <w:sz w:val="20"/>
        </w:rPr>
        <w:t>
приказом Министра образования</w:t>
      </w:r>
      <w:r>
        <w:br/>
      </w:r>
      <w:r>
        <w:rPr>
          <w:b w:val="false"/>
          <w:i w:val="false"/>
          <w:color w:val="000000"/>
          <w:sz w:val="20"/>
        </w:rPr>
        <w:t xml:space="preserve">
и науки Республики Казахстан </w:t>
      </w:r>
      <w:r>
        <w:br/>
      </w:r>
      <w:r>
        <w:rPr>
          <w:b w:val="false"/>
          <w:i w:val="false"/>
          <w:color w:val="000000"/>
          <w:sz w:val="20"/>
        </w:rPr>
        <w:t>
от 23 октября 2007 года № 502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right"/>
      </w:pPr>
      <w:r>
        <w:rPr>
          <w:b/>
          <w:i w:val="false"/>
          <w:color w:val="000000"/>
          <w:sz w:val="20"/>
        </w:rPr>
        <w:t>Форма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6173"/>
        <w:gridCol w:w="7653"/>
      </w:tblGrid>
      <w:tr>
        <w:tc>
          <w:tcPr>
            <w:tcW w:w="6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             Место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              для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          фотографии</w:t>
            </w:r>
          </w:p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   Мөр орны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   Место для печати</w:t>
            </w:r>
          </w:p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   Докторанттың қолы _______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 xml:space="preserve">
Личная подпись </w:t>
            </w:r>
            <w:r>
              <w:rPr>
                <w:b w:val="false"/>
                <w:i w:val="false"/>
                <w:color w:val="000000"/>
                <w:sz w:val="20"/>
              </w:rPr>
              <w:t>докторанта</w:t>
            </w:r>
          </w:p>
        </w:tc>
        <w:tc>
          <w:tcPr>
            <w:tcW w:w="7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ҚАЗАҚСТАН РЕСПУБЛИКАСЫ БІЛІМ ЖӘНЕ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b w:val="false"/>
                <w:i w:val="false"/>
                <w:color w:val="000000"/>
                <w:sz w:val="20"/>
              </w:rPr>
              <w:t>ЫЛЫМ МИНИСТРЛІГІ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МИНИСТЕРСТВО ОБРАЗОВАНИЯ И НАУКИ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ДОКТОРАНТТЫҢ СЫНАҚ КІТАПШАСЫ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 xml:space="preserve">
ЗАЧЕТНАЯ КНИЖКА </w:t>
            </w:r>
            <w:r>
              <w:rPr>
                <w:b w:val="false"/>
                <w:i w:val="false"/>
                <w:color w:val="000000"/>
                <w:sz w:val="20"/>
              </w:rPr>
              <w:t>ДОКТОРАНТА № ________</w:t>
            </w:r>
          </w:p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Аты-жөні, тегі ______________________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Ф.И.О.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_____________________________________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Мамандық коды ______ Мамандығы ______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Код специальности    Специальность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Бағыт/Направление ___________________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                  (Философия докторы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(PhD), бейіні бойынша доктор/Доктор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философии (PhD), доктор по профилю)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_____________________________________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  (қай оқу орнынан ауысқан, жылы,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курсы/из какого вуза переведен(а),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             год, курс)</w:t>
            </w:r>
          </w:p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О.І. Жөніндегі проректор ___________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Проректор по УР</w:t>
            </w:r>
          </w:p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Факультет деканы ___________________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Декан факультета</w:t>
            </w:r>
          </w:p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Сынақ кітапшасының берілген күні ___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Дата выдачи зачетной книжки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БІРІНШІ КУРС</w:t>
      </w:r>
      <w:r>
        <w:br/>
      </w:r>
      <w:r>
        <w:rPr>
          <w:b w:val="false"/>
          <w:i w:val="false"/>
          <w:color w:val="000000"/>
          <w:sz w:val="20"/>
        </w:rPr>
        <w:t>
КУРС ПЕРВЫЙ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________/_______/ оқу жылы, I-ші семестр     Докторанттың аты-жөні, тегі/</w:t>
      </w:r>
      <w:r>
        <w:br/>
      </w:r>
      <w:r>
        <w:rPr>
          <w:b w:val="false"/>
          <w:i w:val="false"/>
          <w:color w:val="000000"/>
          <w:sz w:val="20"/>
        </w:rPr>
        <w:t>
                  учебный год, I-й семестр   Ф.И.О. докторанта ___________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619"/>
        <w:gridCol w:w="2700"/>
        <w:gridCol w:w="2418"/>
        <w:gridCol w:w="3327"/>
        <w:gridCol w:w="2196"/>
        <w:gridCol w:w="2480"/>
      </w:tblGrid>
      <w:tr>
        <w:tc>
          <w:tcPr>
            <w:tcW w:w="619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700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Пән аттары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дисциплин</w:t>
            </w:r>
          </w:p>
        </w:tc>
        <w:tc>
          <w:tcPr>
            <w:tcW w:w="2418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Кредиттер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саны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кредитов</w:t>
            </w:r>
          </w:p>
        </w:tc>
        <w:tc>
          <w:tcPr>
            <w:tcW w:w="3327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Профессордың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немесе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доценттің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аты-жөні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Фамилия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профессора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или доцента</w:t>
            </w:r>
          </w:p>
        </w:tc>
        <w:tc>
          <w:tcPr>
            <w:tcW w:w="0" w:type="auto"/>
            <w:gridSpan w:val="2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Өткізу рейтингі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Рейтинг допуска</w:t>
            </w:r>
          </w:p>
        </w:tc>
      </w:tr>
      <w:tr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219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Әріптік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Буквенная</w:t>
            </w:r>
          </w:p>
        </w:tc>
        <w:tc>
          <w:tcPr>
            <w:tcW w:w="248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Сандық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Цифровой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эквивалент</w:t>
            </w:r>
          </w:p>
        </w:tc>
      </w:tr>
      <w:tr>
        <w:tc>
          <w:tcPr>
            <w:tcW w:w="0" w:type="auto"/>
            <w:gridSpan w:val="6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Міндетті компонент/Обязательный компонент</w:t>
            </w:r>
          </w:p>
        </w:tc>
      </w:tr>
      <w:tr>
        <w:tc>
          <w:tcPr>
            <w:tcW w:w="61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0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61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0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61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0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61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0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61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0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0" w:type="auto"/>
            <w:gridSpan w:val="6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Таңдау бойынша компонент/Компонент по выбору</w:t>
            </w:r>
          </w:p>
        </w:tc>
      </w:tr>
      <w:tr>
        <w:tc>
          <w:tcPr>
            <w:tcW w:w="61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0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61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0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61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0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61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0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61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0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61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(Всего)</w:t>
            </w:r>
          </w:p>
        </w:tc>
        <w:tc>
          <w:tcPr>
            <w:tcW w:w="241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продолжение таблицы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2114"/>
        <w:gridCol w:w="2216"/>
        <w:gridCol w:w="2034"/>
        <w:gridCol w:w="2398"/>
        <w:gridCol w:w="1993"/>
        <w:gridCol w:w="2985"/>
      </w:tblGrid>
      <w:tr>
        <w:tc>
          <w:tcPr>
            <w:tcW w:w="0" w:type="auto"/>
            <w:gridSpan w:val="2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Емтихан бағасы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Экзаменационная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2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Қорытынды баға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Итоговая оценка</w:t>
            </w:r>
          </w:p>
        </w:tc>
        <w:tc>
          <w:tcPr>
            <w:tcW w:w="1993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Емтихан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тапсыру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күні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Дата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сдачи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экзамена</w:t>
            </w:r>
          </w:p>
        </w:tc>
        <w:tc>
          <w:tcPr>
            <w:tcW w:w="2985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Емтихан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алушының қолы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Подпись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экзаменатора</w:t>
            </w:r>
          </w:p>
        </w:tc>
      </w:tr>
      <w:tr>
        <w:tc>
          <w:tcPr>
            <w:tcW w:w="211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Әріптік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Буквенная</w:t>
            </w:r>
          </w:p>
        </w:tc>
        <w:tc>
          <w:tcPr>
            <w:tcW w:w="221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Сандық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Цифровой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эквивалент</w:t>
            </w:r>
          </w:p>
        </w:tc>
        <w:tc>
          <w:tcPr>
            <w:tcW w:w="203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Әріптік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Буквенная</w:t>
            </w:r>
          </w:p>
        </w:tc>
        <w:tc>
          <w:tcPr>
            <w:tcW w:w="239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Сандық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Цифровой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эквивалент</w:t>
            </w:r>
          </w:p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</w:tr>
      <w:tr>
        <w:tc>
          <w:tcPr>
            <w:tcW w:w="0" w:type="auto"/>
            <w:gridSpan w:val="6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Міндетті компонент/Обязательный компонент</w:t>
            </w:r>
          </w:p>
        </w:tc>
      </w:tr>
      <w:tr>
        <w:tc>
          <w:tcPr>
            <w:tcW w:w="211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11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11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11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11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0" w:type="auto"/>
            <w:gridSpan w:val="6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Таңдау бойынша компонент/Компонент по выбору</w:t>
            </w:r>
          </w:p>
        </w:tc>
      </w:tr>
      <w:tr>
        <w:tc>
          <w:tcPr>
            <w:tcW w:w="211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11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11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11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11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11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             Офис-регистратор/Тіркеуші офис ___________________</w:t>
      </w:r>
      <w:r>
        <w:br/>
      </w:r>
      <w:r>
        <w:rPr>
          <w:b w:val="false"/>
          <w:i w:val="false"/>
          <w:color w:val="000000"/>
          <w:sz w:val="20"/>
        </w:rPr>
        <w:t>
М.О./М.П.         Факультет деканы/Декан факультета ________________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БІРІНШІ КУРС</w:t>
      </w:r>
      <w:r>
        <w:br/>
      </w:r>
      <w:r>
        <w:rPr>
          <w:b w:val="false"/>
          <w:i w:val="false"/>
          <w:color w:val="000000"/>
          <w:sz w:val="20"/>
        </w:rPr>
        <w:t>
КУРС ПЕРВЫЙ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________/_______/ оқу жылы, II-ші семестр    Докторанттың аты-жөні, тегі/</w:t>
      </w:r>
      <w:r>
        <w:br/>
      </w:r>
      <w:r>
        <w:rPr>
          <w:b w:val="false"/>
          <w:i w:val="false"/>
          <w:color w:val="000000"/>
          <w:sz w:val="20"/>
        </w:rPr>
        <w:t>
                  учебный год, II-й семестр  Ф.И.О. докторанта ___________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403"/>
        <w:gridCol w:w="2741"/>
        <w:gridCol w:w="2249"/>
        <w:gridCol w:w="3685"/>
        <w:gridCol w:w="2392"/>
        <w:gridCol w:w="2250"/>
      </w:tblGrid>
      <w:tr>
        <w:tc>
          <w:tcPr>
            <w:tcW w:w="403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741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Пән аттары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дисциплин</w:t>
            </w:r>
          </w:p>
        </w:tc>
        <w:tc>
          <w:tcPr>
            <w:tcW w:w="2249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Кредиттер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саны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кредитов</w:t>
            </w:r>
          </w:p>
        </w:tc>
        <w:tc>
          <w:tcPr>
            <w:tcW w:w="3685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Профессордың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немесе доценттің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аты-жөні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Фамилия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профессора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или доцента</w:t>
            </w:r>
          </w:p>
        </w:tc>
        <w:tc>
          <w:tcPr>
            <w:tcW w:w="0" w:type="auto"/>
            <w:gridSpan w:val="2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Өткізу рейтингі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Рейтинг допуска</w:t>
            </w:r>
          </w:p>
        </w:tc>
      </w:tr>
      <w:tr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239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Әріптік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Буквенная</w:t>
            </w:r>
          </w:p>
        </w:tc>
        <w:tc>
          <w:tcPr>
            <w:tcW w:w="225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Сандық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Цифровой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эквивалент</w:t>
            </w:r>
          </w:p>
        </w:tc>
      </w:tr>
      <w:tr>
        <w:tc>
          <w:tcPr>
            <w:tcW w:w="0" w:type="auto"/>
            <w:gridSpan w:val="6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Міндетті компонент/Обязательный компонент</w:t>
            </w:r>
          </w:p>
        </w:tc>
      </w:tr>
      <w:tr>
        <w:tc>
          <w:tcPr>
            <w:tcW w:w="40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4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40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4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40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4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40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4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40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4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0" w:type="auto"/>
            <w:gridSpan w:val="6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Таңдау бойынша компонент/Компонент по выбору</w:t>
            </w:r>
          </w:p>
        </w:tc>
      </w:tr>
      <w:tr>
        <w:tc>
          <w:tcPr>
            <w:tcW w:w="40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4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40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4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40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4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40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4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40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4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40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(Всего)</w:t>
            </w:r>
          </w:p>
        </w:tc>
        <w:tc>
          <w:tcPr>
            <w:tcW w:w="224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продолжение таблицы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2039"/>
        <w:gridCol w:w="2181"/>
        <w:gridCol w:w="2080"/>
        <w:gridCol w:w="2242"/>
        <w:gridCol w:w="2709"/>
        <w:gridCol w:w="2609"/>
      </w:tblGrid>
      <w:tr>
        <w:tc>
          <w:tcPr>
            <w:tcW w:w="0" w:type="auto"/>
            <w:gridSpan w:val="2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Емтихан бағасы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Экзаменационная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2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Қорытынды баға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Итоговая оценка</w:t>
            </w:r>
          </w:p>
        </w:tc>
        <w:tc>
          <w:tcPr>
            <w:tcW w:w="2709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Емтихан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тапсыру күні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Дата сдачи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экзамена</w:t>
            </w:r>
          </w:p>
        </w:tc>
        <w:tc>
          <w:tcPr>
            <w:tcW w:w="2609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Емтихан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алушының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қолы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Подпись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экзаменатора</w:t>
            </w:r>
          </w:p>
        </w:tc>
      </w:tr>
      <w:tr>
        <w:tc>
          <w:tcPr>
            <w:tcW w:w="203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Әріптік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Буквенная</w:t>
            </w:r>
          </w:p>
        </w:tc>
        <w:tc>
          <w:tcPr>
            <w:tcW w:w="218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Сандық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Цифровой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эквивалент</w:t>
            </w:r>
          </w:p>
        </w:tc>
        <w:tc>
          <w:tcPr>
            <w:tcW w:w="208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Әріптік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Буквенная</w:t>
            </w:r>
          </w:p>
        </w:tc>
        <w:tc>
          <w:tcPr>
            <w:tcW w:w="224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Сандық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Цифровой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эквивалент</w:t>
            </w:r>
          </w:p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</w:tr>
      <w:tr>
        <w:tc>
          <w:tcPr>
            <w:tcW w:w="0" w:type="auto"/>
            <w:gridSpan w:val="6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Міндетті компонент/Обязательный компонент</w:t>
            </w:r>
          </w:p>
        </w:tc>
      </w:tr>
      <w:tr>
        <w:tc>
          <w:tcPr>
            <w:tcW w:w="203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03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03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03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03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0" w:type="auto"/>
            <w:gridSpan w:val="6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Таңдау бойынша компонент/Компонент по выбору</w:t>
            </w:r>
          </w:p>
        </w:tc>
      </w:tr>
      <w:tr>
        <w:tc>
          <w:tcPr>
            <w:tcW w:w="203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03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03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03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03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03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Докторант ____________________________ 2-ші курсқа көшірілді</w:t>
      </w:r>
      <w:r>
        <w:br/>
      </w:r>
      <w:r>
        <w:rPr>
          <w:b w:val="false"/>
          <w:i w:val="false"/>
          <w:color w:val="000000"/>
          <w:sz w:val="20"/>
        </w:rPr>
        <w:t>
                                       переведен на 2-ой курс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             Офис-регистратор/Тіркеуші офис ________________</w:t>
      </w:r>
      <w:r>
        <w:br/>
      </w:r>
      <w:r>
        <w:rPr>
          <w:b w:val="false"/>
          <w:i w:val="false"/>
          <w:color w:val="000000"/>
          <w:sz w:val="20"/>
        </w:rPr>
        <w:t>
М.О./М.П.         Факультет деканы/Декан факультета _____________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ЕКІНШІ КУРС</w:t>
      </w:r>
      <w:r>
        <w:br/>
      </w:r>
      <w:r>
        <w:rPr>
          <w:b w:val="false"/>
          <w:i w:val="false"/>
          <w:color w:val="000000"/>
          <w:sz w:val="20"/>
        </w:rPr>
        <w:t>
КУРС ВТОРОЙ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_______/_______/ оқу жылы, III-ші семестр    Докторанттың аты-жөні, тегі/</w:t>
      </w:r>
      <w:r>
        <w:br/>
      </w:r>
      <w:r>
        <w:rPr>
          <w:b w:val="false"/>
          <w:i w:val="false"/>
          <w:color w:val="000000"/>
          <w:sz w:val="20"/>
        </w:rPr>
        <w:t>
                 учебный год, III-й семестр  Ф.И.О. докторанта ___________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442"/>
        <w:gridCol w:w="2688"/>
        <w:gridCol w:w="2321"/>
        <w:gridCol w:w="3710"/>
        <w:gridCol w:w="2117"/>
        <w:gridCol w:w="2322"/>
      </w:tblGrid>
      <w:tr>
        <w:tc>
          <w:tcPr>
            <w:tcW w:w="442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688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Пән аттары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дисциплин</w:t>
            </w:r>
          </w:p>
        </w:tc>
        <w:tc>
          <w:tcPr>
            <w:tcW w:w="2321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Кредиттер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саны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кредитов</w:t>
            </w:r>
          </w:p>
        </w:tc>
        <w:tc>
          <w:tcPr>
            <w:tcW w:w="3710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Профессордың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немесе доценттің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аты-жөні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Фамилия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профессора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или доцента</w:t>
            </w:r>
          </w:p>
        </w:tc>
        <w:tc>
          <w:tcPr>
            <w:tcW w:w="0" w:type="auto"/>
            <w:gridSpan w:val="2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Өткізу рейтингі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Рейтинг допуска</w:t>
            </w:r>
          </w:p>
        </w:tc>
      </w:tr>
      <w:tr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211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Әріптік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Буквенная</w:t>
            </w:r>
          </w:p>
        </w:tc>
        <w:tc>
          <w:tcPr>
            <w:tcW w:w="232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Сандық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Цифровой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эквивалент</w:t>
            </w:r>
          </w:p>
        </w:tc>
      </w:tr>
      <w:tr>
        <w:tc>
          <w:tcPr>
            <w:tcW w:w="0" w:type="auto"/>
            <w:gridSpan w:val="6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Міндетті компонент/Обязательный компонент</w:t>
            </w:r>
          </w:p>
        </w:tc>
      </w:tr>
      <w:tr>
        <w:tc>
          <w:tcPr>
            <w:tcW w:w="44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8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44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8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44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8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44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8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44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8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0" w:type="auto"/>
            <w:gridSpan w:val="6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Таңдау бойынша компонент/Компонент по выбору</w:t>
            </w:r>
          </w:p>
        </w:tc>
      </w:tr>
      <w:tr>
        <w:tc>
          <w:tcPr>
            <w:tcW w:w="44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8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44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8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44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8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44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8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44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8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44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(Всего)</w:t>
            </w:r>
          </w:p>
        </w:tc>
        <w:tc>
          <w:tcPr>
            <w:tcW w:w="232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продолжение таблицы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2040"/>
        <w:gridCol w:w="2222"/>
        <w:gridCol w:w="2060"/>
        <w:gridCol w:w="2283"/>
        <w:gridCol w:w="2304"/>
        <w:gridCol w:w="2711"/>
      </w:tblGrid>
      <w:tr>
        <w:tc>
          <w:tcPr>
            <w:tcW w:w="0" w:type="auto"/>
            <w:gridSpan w:val="2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Емтихан бағасы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Экзаменационная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2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Қорытынды баға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Итоговая оценка</w:t>
            </w:r>
          </w:p>
        </w:tc>
        <w:tc>
          <w:tcPr>
            <w:tcW w:w="2304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Емтихан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тапсыру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күні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Дата сдачи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экзамена</w:t>
            </w:r>
          </w:p>
        </w:tc>
        <w:tc>
          <w:tcPr>
            <w:tcW w:w="2711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Емтихан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алушының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қолы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Подпись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экзаменатора</w:t>
            </w:r>
          </w:p>
        </w:tc>
      </w:tr>
      <w:tr>
        <w:tc>
          <w:tcPr>
            <w:tcW w:w="204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Әріптік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Буквенная</w:t>
            </w:r>
          </w:p>
        </w:tc>
        <w:tc>
          <w:tcPr>
            <w:tcW w:w="222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Сандық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Цифровой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эквивалент</w:t>
            </w:r>
          </w:p>
        </w:tc>
        <w:tc>
          <w:tcPr>
            <w:tcW w:w="206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Әріптік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Буквенная</w:t>
            </w:r>
          </w:p>
        </w:tc>
        <w:tc>
          <w:tcPr>
            <w:tcW w:w="228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Сандық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Цифровой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эквивалент</w:t>
            </w:r>
          </w:p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</w:tr>
      <w:tr>
        <w:tc>
          <w:tcPr>
            <w:tcW w:w="0" w:type="auto"/>
            <w:gridSpan w:val="6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Міндетті компонент/Обязательный компонент</w:t>
            </w:r>
          </w:p>
        </w:tc>
      </w:tr>
      <w:tr>
        <w:tc>
          <w:tcPr>
            <w:tcW w:w="204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04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04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04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04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0" w:type="auto"/>
            <w:gridSpan w:val="6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Таңдау бойынша компонент/Компонент по выбору</w:t>
            </w:r>
          </w:p>
        </w:tc>
      </w:tr>
      <w:tr>
        <w:tc>
          <w:tcPr>
            <w:tcW w:w="204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04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04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04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04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04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             Офис-регистратор/Тіркеуші офис _________________</w:t>
      </w:r>
      <w:r>
        <w:br/>
      </w:r>
      <w:r>
        <w:rPr>
          <w:b w:val="false"/>
          <w:i w:val="false"/>
          <w:color w:val="000000"/>
          <w:sz w:val="20"/>
        </w:rPr>
        <w:t>
М.О./М.П.         Факультет деканы/Декан факультета ______________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ЕКІНШІ КУРС</w:t>
      </w:r>
      <w:r>
        <w:br/>
      </w:r>
      <w:r>
        <w:rPr>
          <w:b w:val="false"/>
          <w:i w:val="false"/>
          <w:color w:val="000000"/>
          <w:sz w:val="20"/>
        </w:rPr>
        <w:t>
КУРС ВТОРОЙ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_______/_______/ оқу жылы, IV-ші семестр    Докторанттың аты-жөні, тегі/</w:t>
      </w:r>
      <w:r>
        <w:br/>
      </w:r>
      <w:r>
        <w:rPr>
          <w:b w:val="false"/>
          <w:i w:val="false"/>
          <w:color w:val="000000"/>
          <w:sz w:val="20"/>
        </w:rPr>
        <w:t>
                 учебный год, IV-й семестр  Ф.И.О. докторанта ___________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620"/>
        <w:gridCol w:w="2644"/>
        <w:gridCol w:w="2360"/>
        <w:gridCol w:w="3838"/>
        <w:gridCol w:w="2017"/>
        <w:gridCol w:w="2241"/>
      </w:tblGrid>
      <w:tr>
        <w:tc>
          <w:tcPr>
            <w:tcW w:w="620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644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Пән аттары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дисциплин</w:t>
            </w:r>
          </w:p>
        </w:tc>
        <w:tc>
          <w:tcPr>
            <w:tcW w:w="2360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Кредиттер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саны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кредитов</w:t>
            </w:r>
          </w:p>
        </w:tc>
        <w:tc>
          <w:tcPr>
            <w:tcW w:w="3838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Профессордың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немесе доценттің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аты-жөні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Фамилия профессора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или доцента</w:t>
            </w:r>
          </w:p>
        </w:tc>
        <w:tc>
          <w:tcPr>
            <w:tcW w:w="0" w:type="auto"/>
            <w:gridSpan w:val="2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Өткізу рейтингі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Рейтинг допуска</w:t>
            </w:r>
          </w:p>
        </w:tc>
      </w:tr>
      <w:tr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201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Әріптік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Буквенная</w:t>
            </w:r>
          </w:p>
        </w:tc>
        <w:tc>
          <w:tcPr>
            <w:tcW w:w="224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Сандық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Цифровой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эквивалент</w:t>
            </w:r>
          </w:p>
        </w:tc>
      </w:tr>
      <w:tr>
        <w:tc>
          <w:tcPr>
            <w:tcW w:w="0" w:type="auto"/>
            <w:gridSpan w:val="6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Міндетті компонент/Обязательный компонент</w:t>
            </w:r>
          </w:p>
        </w:tc>
      </w:tr>
      <w:tr>
        <w:tc>
          <w:tcPr>
            <w:tcW w:w="62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4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62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4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62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4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62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4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62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4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0" w:type="auto"/>
            <w:gridSpan w:val="6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Таңдау бойынша компонент/Компонент по выбору</w:t>
            </w:r>
          </w:p>
        </w:tc>
      </w:tr>
      <w:tr>
        <w:tc>
          <w:tcPr>
            <w:tcW w:w="62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4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62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4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62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4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62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4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62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4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62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(Всего)</w:t>
            </w:r>
          </w:p>
        </w:tc>
        <w:tc>
          <w:tcPr>
            <w:tcW w:w="236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продолжение таблицы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2097"/>
        <w:gridCol w:w="2259"/>
        <w:gridCol w:w="2016"/>
        <w:gridCol w:w="2199"/>
        <w:gridCol w:w="2564"/>
        <w:gridCol w:w="2645"/>
      </w:tblGrid>
      <w:tr>
        <w:tc>
          <w:tcPr>
            <w:tcW w:w="0" w:type="auto"/>
            <w:gridSpan w:val="2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Емтихан бағасы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Экзаменационная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2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Қорытынды баға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Итоговая оценка</w:t>
            </w:r>
          </w:p>
        </w:tc>
        <w:tc>
          <w:tcPr>
            <w:tcW w:w="2564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Емтихан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тапсыру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күні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Дата сдачи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экзамена</w:t>
            </w:r>
          </w:p>
        </w:tc>
        <w:tc>
          <w:tcPr>
            <w:tcW w:w="2645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Емтихан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алушының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қолы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Подпись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экзаменатора</w:t>
            </w:r>
          </w:p>
        </w:tc>
      </w:tr>
      <w:tr>
        <w:tc>
          <w:tcPr>
            <w:tcW w:w="209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Әріптік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Буквенная</w:t>
            </w:r>
          </w:p>
        </w:tc>
        <w:tc>
          <w:tcPr>
            <w:tcW w:w="225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Сандық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Цифровой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эквивалент</w:t>
            </w:r>
          </w:p>
        </w:tc>
        <w:tc>
          <w:tcPr>
            <w:tcW w:w="201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Әріптік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Буквенная</w:t>
            </w:r>
          </w:p>
        </w:tc>
        <w:tc>
          <w:tcPr>
            <w:tcW w:w="219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Сандық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Цифровой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эквивалент</w:t>
            </w:r>
          </w:p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</w:tr>
      <w:tr>
        <w:tc>
          <w:tcPr>
            <w:tcW w:w="0" w:type="auto"/>
            <w:gridSpan w:val="6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Міндетті компонент/Обязательный компонент</w:t>
            </w:r>
          </w:p>
        </w:tc>
      </w:tr>
      <w:tr>
        <w:tc>
          <w:tcPr>
            <w:tcW w:w="209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09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09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09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09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0" w:type="auto"/>
            <w:gridSpan w:val="6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Таңдау бойынша компонент/Компонент по выбору</w:t>
            </w:r>
          </w:p>
        </w:tc>
      </w:tr>
      <w:tr>
        <w:tc>
          <w:tcPr>
            <w:tcW w:w="209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09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09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09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09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09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Докторант __________________________ 3-ші курсқа көшірілді</w:t>
      </w:r>
      <w:r>
        <w:br/>
      </w:r>
      <w:r>
        <w:rPr>
          <w:b w:val="false"/>
          <w:i w:val="false"/>
          <w:color w:val="000000"/>
          <w:sz w:val="20"/>
        </w:rPr>
        <w:t>
                                     переведен на 2-ой курс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             Офис-регистратор/Тіркеуші офис _________________</w:t>
      </w:r>
      <w:r>
        <w:br/>
      </w:r>
      <w:r>
        <w:rPr>
          <w:b w:val="false"/>
          <w:i w:val="false"/>
          <w:color w:val="000000"/>
          <w:sz w:val="20"/>
        </w:rPr>
        <w:t>
М.О./М.П.         Факультет деканы/Декан факультета ______________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ҮШІНШІ КУРС</w:t>
      </w:r>
      <w:r>
        <w:br/>
      </w:r>
      <w:r>
        <w:rPr>
          <w:b w:val="false"/>
          <w:i w:val="false"/>
          <w:color w:val="000000"/>
          <w:sz w:val="20"/>
        </w:rPr>
        <w:t>
КУРС ТРЕТИЙ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_______/_______/ оқу жылы, V-ші семестр    Докторанттың аты-жөні, тегі/</w:t>
      </w:r>
      <w:r>
        <w:br/>
      </w:r>
      <w:r>
        <w:rPr>
          <w:b w:val="false"/>
          <w:i w:val="false"/>
          <w:color w:val="000000"/>
          <w:sz w:val="20"/>
        </w:rPr>
        <w:t>
                 учебный год, V-й семестр  Ф.И.О. докторанта ___________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442"/>
        <w:gridCol w:w="2688"/>
        <w:gridCol w:w="3219"/>
        <w:gridCol w:w="2872"/>
        <w:gridCol w:w="2157"/>
        <w:gridCol w:w="2322"/>
      </w:tblGrid>
      <w:tr>
        <w:tc>
          <w:tcPr>
            <w:tcW w:w="442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688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Пән аттары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дисциплин</w:t>
            </w:r>
          </w:p>
        </w:tc>
        <w:tc>
          <w:tcPr>
            <w:tcW w:w="3219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Кредиттер саны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кредитов</w:t>
            </w:r>
          </w:p>
        </w:tc>
        <w:tc>
          <w:tcPr>
            <w:tcW w:w="2872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Профессордың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немесе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доценттің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аты-жөні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Фамилия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профессора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или доцента</w:t>
            </w:r>
          </w:p>
        </w:tc>
        <w:tc>
          <w:tcPr>
            <w:tcW w:w="0" w:type="auto"/>
            <w:gridSpan w:val="2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Өткізу рейтингі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Рейтинг допуска</w:t>
            </w:r>
          </w:p>
        </w:tc>
      </w:tr>
      <w:tr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215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Әріптік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Буквенная</w:t>
            </w:r>
          </w:p>
        </w:tc>
        <w:tc>
          <w:tcPr>
            <w:tcW w:w="232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Сандық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Цифровой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эквивалент</w:t>
            </w:r>
          </w:p>
        </w:tc>
      </w:tr>
      <w:tr>
        <w:tc>
          <w:tcPr>
            <w:tcW w:w="0" w:type="auto"/>
            <w:gridSpan w:val="6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Міндетті компонент/Обязательный компонент</w:t>
            </w:r>
          </w:p>
        </w:tc>
      </w:tr>
      <w:tr>
        <w:tc>
          <w:tcPr>
            <w:tcW w:w="44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8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44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8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44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8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44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8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44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8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0" w:type="auto"/>
            <w:gridSpan w:val="6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Таңдау бойынша компонент/Компонент по выбору</w:t>
            </w:r>
          </w:p>
        </w:tc>
      </w:tr>
      <w:tr>
        <w:tc>
          <w:tcPr>
            <w:tcW w:w="44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8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44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8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44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8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44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8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44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8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44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(Всего)</w:t>
            </w:r>
          </w:p>
        </w:tc>
        <w:tc>
          <w:tcPr>
            <w:tcW w:w="321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продолжение таблицы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2121"/>
        <w:gridCol w:w="2303"/>
        <w:gridCol w:w="2060"/>
        <w:gridCol w:w="2344"/>
        <w:gridCol w:w="2121"/>
        <w:gridCol w:w="2731"/>
      </w:tblGrid>
      <w:tr>
        <w:tc>
          <w:tcPr>
            <w:tcW w:w="0" w:type="auto"/>
            <w:gridSpan w:val="2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Емтихан бағасы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Экзаменационная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2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Қорытынды баға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Итоговая оценка</w:t>
            </w:r>
          </w:p>
        </w:tc>
        <w:tc>
          <w:tcPr>
            <w:tcW w:w="2121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Емтихан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тапсыру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күні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Дата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сдачи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экзамена</w:t>
            </w:r>
          </w:p>
        </w:tc>
        <w:tc>
          <w:tcPr>
            <w:tcW w:w="2731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Емтихан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алушының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қолы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Подпись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экзаменатора</w:t>
            </w:r>
          </w:p>
        </w:tc>
      </w:tr>
      <w:tr>
        <w:tc>
          <w:tcPr>
            <w:tcW w:w="212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Әріптік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Буквенная</w:t>
            </w:r>
          </w:p>
        </w:tc>
        <w:tc>
          <w:tcPr>
            <w:tcW w:w="230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Сандық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Цифровой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эквивалент</w:t>
            </w:r>
          </w:p>
        </w:tc>
        <w:tc>
          <w:tcPr>
            <w:tcW w:w="206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Әріптік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Буквенная</w:t>
            </w:r>
          </w:p>
        </w:tc>
        <w:tc>
          <w:tcPr>
            <w:tcW w:w="234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Сандық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Цифровой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эквивалент</w:t>
            </w:r>
          </w:p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</w:tr>
      <w:tr>
        <w:tc>
          <w:tcPr>
            <w:tcW w:w="0" w:type="auto"/>
            <w:gridSpan w:val="6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Міндетті компонент/Обязательный компонент</w:t>
            </w:r>
          </w:p>
        </w:tc>
      </w:tr>
      <w:tr>
        <w:tc>
          <w:tcPr>
            <w:tcW w:w="212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12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12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12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12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0" w:type="auto"/>
            <w:gridSpan w:val="6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Таңдау бойынша компонент/Компонент по выбору</w:t>
            </w:r>
          </w:p>
        </w:tc>
      </w:tr>
      <w:tr>
        <w:tc>
          <w:tcPr>
            <w:tcW w:w="212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12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12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12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12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12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             Офис-регистратор/Тіркеуші офис _________________</w:t>
      </w:r>
      <w:r>
        <w:br/>
      </w:r>
      <w:r>
        <w:rPr>
          <w:b w:val="false"/>
          <w:i w:val="false"/>
          <w:color w:val="000000"/>
          <w:sz w:val="20"/>
        </w:rPr>
        <w:t>
М.О./М.П.         Факультет деканы/Декан факультета ______________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ҮШІНШІ КУРС</w:t>
      </w:r>
      <w:r>
        <w:br/>
      </w:r>
      <w:r>
        <w:rPr>
          <w:b w:val="false"/>
          <w:i w:val="false"/>
          <w:color w:val="000000"/>
          <w:sz w:val="20"/>
        </w:rPr>
        <w:t>
КУРС ТРЕТИЙ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_______/_______/ оқу жылы, VI-ші семестр    Докторанттың аты-жөні, тегі/</w:t>
      </w:r>
      <w:r>
        <w:br/>
      </w:r>
      <w:r>
        <w:rPr>
          <w:b w:val="false"/>
          <w:i w:val="false"/>
          <w:color w:val="000000"/>
          <w:sz w:val="20"/>
        </w:rPr>
        <w:t>
                 учебный год, VI-й семестр  Ф.И.О. докторанта ___________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621"/>
        <w:gridCol w:w="2607"/>
        <w:gridCol w:w="2303"/>
        <w:gridCol w:w="3803"/>
        <w:gridCol w:w="2121"/>
        <w:gridCol w:w="2285"/>
      </w:tblGrid>
      <w:tr>
        <w:tc>
          <w:tcPr>
            <w:tcW w:w="621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607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Пән аттары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дисциплин</w:t>
            </w:r>
          </w:p>
        </w:tc>
        <w:tc>
          <w:tcPr>
            <w:tcW w:w="2303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Кредиттер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саны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кредитов</w:t>
            </w:r>
          </w:p>
        </w:tc>
        <w:tc>
          <w:tcPr>
            <w:tcW w:w="3803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Профессордың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немесе доценттің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аты-жөні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Фамилия профессора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или доцента</w:t>
            </w:r>
          </w:p>
        </w:tc>
        <w:tc>
          <w:tcPr>
            <w:tcW w:w="0" w:type="auto"/>
            <w:gridSpan w:val="2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Өткізу рейтингі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Рейтинг допуска</w:t>
            </w:r>
          </w:p>
        </w:tc>
      </w:tr>
      <w:tr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212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Әріптік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Буквенная</w:t>
            </w:r>
          </w:p>
        </w:tc>
        <w:tc>
          <w:tcPr>
            <w:tcW w:w="228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Сандық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эквивалент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Цифровой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эквивалент</w:t>
            </w:r>
          </w:p>
        </w:tc>
      </w:tr>
      <w:tr>
        <w:tc>
          <w:tcPr>
            <w:tcW w:w="0" w:type="auto"/>
            <w:gridSpan w:val="6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Міндетті компонент/Обязательный компонент</w:t>
            </w:r>
          </w:p>
        </w:tc>
      </w:tr>
      <w:tr>
        <w:tc>
          <w:tcPr>
            <w:tcW w:w="62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0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62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0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62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0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62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0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62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0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0" w:type="auto"/>
            <w:gridSpan w:val="6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Таңдау бойынша компонент/Компонент по выбору</w:t>
            </w:r>
          </w:p>
        </w:tc>
      </w:tr>
      <w:tr>
        <w:tc>
          <w:tcPr>
            <w:tcW w:w="62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0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62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0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62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0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62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0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62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0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62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(Всего)</w:t>
            </w:r>
          </w:p>
        </w:tc>
        <w:tc>
          <w:tcPr>
            <w:tcW w:w="230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продолжение таблицы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1996"/>
        <w:gridCol w:w="2279"/>
        <w:gridCol w:w="2118"/>
        <w:gridCol w:w="2260"/>
        <w:gridCol w:w="2260"/>
        <w:gridCol w:w="2827"/>
      </w:tblGrid>
      <w:tr>
        <w:tc>
          <w:tcPr>
            <w:tcW w:w="0" w:type="auto"/>
            <w:gridSpan w:val="2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Емтихан бағасы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Экзаменационная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2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Қорытынды баға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Итоговая оценка</w:t>
            </w:r>
          </w:p>
        </w:tc>
        <w:tc>
          <w:tcPr>
            <w:tcW w:w="2260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Емтихан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тапсыру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күні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Дата сдачи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экзамена</w:t>
            </w:r>
          </w:p>
        </w:tc>
        <w:tc>
          <w:tcPr>
            <w:tcW w:w="2827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Емтихан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алушының қолы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Подпись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экзаменатора</w:t>
            </w:r>
          </w:p>
        </w:tc>
      </w:tr>
      <w:tr>
        <w:tc>
          <w:tcPr>
            <w:tcW w:w="199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Әріптік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Буквенная</w:t>
            </w:r>
          </w:p>
        </w:tc>
        <w:tc>
          <w:tcPr>
            <w:tcW w:w="227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Сандық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эквивалент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Цифровой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эквивалент</w:t>
            </w:r>
          </w:p>
        </w:tc>
        <w:tc>
          <w:tcPr>
            <w:tcW w:w="211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Әріптік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Буквенная</w:t>
            </w:r>
          </w:p>
        </w:tc>
        <w:tc>
          <w:tcPr>
            <w:tcW w:w="226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Сандық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эквивалент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Цифровой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эквивалент</w:t>
            </w:r>
          </w:p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</w:tr>
      <w:tr>
        <w:tc>
          <w:tcPr>
            <w:tcW w:w="0" w:type="auto"/>
            <w:gridSpan w:val="6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Міндетті компонент/Обязательный компонент</w:t>
            </w:r>
          </w:p>
        </w:tc>
      </w:tr>
      <w:tr>
        <w:tc>
          <w:tcPr>
            <w:tcW w:w="199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99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99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99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99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0" w:type="auto"/>
            <w:gridSpan w:val="6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Таңдау бойынша компонент/Компонент по выбору</w:t>
            </w:r>
          </w:p>
        </w:tc>
      </w:tr>
      <w:tr>
        <w:tc>
          <w:tcPr>
            <w:tcW w:w="199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99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99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99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99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99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             Офис-регистратор/Тіркеуші офис ___________________</w:t>
      </w:r>
      <w:r>
        <w:br/>
      </w:r>
      <w:r>
        <w:rPr>
          <w:b w:val="false"/>
          <w:i w:val="false"/>
          <w:color w:val="000000"/>
          <w:sz w:val="20"/>
        </w:rPr>
        <w:t>
М.О./М.П.         Факультет деканы/Декан факультета ________________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             Докторанттың аты-жөні, тегі/Ф.И.О. докторанта _____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                </w:t>
      </w:r>
      <w:r>
        <w:rPr>
          <w:b/>
          <w:i w:val="false"/>
          <w:color w:val="000000"/>
          <w:sz w:val="20"/>
        </w:rPr>
        <w:t>Кәсіби іс-тәжірибесі</w:t>
      </w:r>
      <w:r>
        <w:br/>
      </w:r>
      <w:r>
        <w:rPr>
          <w:b w:val="false"/>
          <w:i w:val="false"/>
          <w:color w:val="000000"/>
          <w:sz w:val="20"/>
        </w:rPr>
        <w:t>
                  </w:t>
      </w:r>
      <w:r>
        <w:rPr>
          <w:b/>
          <w:i w:val="false"/>
          <w:color w:val="000000"/>
          <w:sz w:val="20"/>
        </w:rPr>
        <w:t>Профессиональная практика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873"/>
        <w:gridCol w:w="3613"/>
        <w:gridCol w:w="1073"/>
        <w:gridCol w:w="3053"/>
        <w:gridCol w:w="2493"/>
        <w:gridCol w:w="2413"/>
      </w:tblGrid>
      <w:tr>
        <w:tc>
          <w:tcPr>
            <w:tcW w:w="8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6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Кәсіби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іс-тәжірибенің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атауы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профессиональной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практики</w:t>
            </w:r>
          </w:p>
        </w:tc>
        <w:tc>
          <w:tcPr>
            <w:tcW w:w="10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Курс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курс</w:t>
            </w:r>
          </w:p>
        </w:tc>
        <w:tc>
          <w:tcPr>
            <w:tcW w:w="30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Іс-тәжірибенің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өту орны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Место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прохождения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практики</w:t>
            </w:r>
          </w:p>
        </w:tc>
        <w:tc>
          <w:tcPr>
            <w:tcW w:w="24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Кім болып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істеді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В качестве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кого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работал (а)</w:t>
            </w:r>
          </w:p>
        </w:tc>
        <w:tc>
          <w:tcPr>
            <w:tcW w:w="24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Іс-тәжірибе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мерзімінің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ұзақтығы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Продолжи-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тельность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практики</w:t>
            </w:r>
          </w:p>
        </w:tc>
      </w:tr>
      <w:tr>
        <w:tc>
          <w:tcPr>
            <w:tcW w:w="8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8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8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8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8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8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8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8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продолжение таблицы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2333"/>
        <w:gridCol w:w="3053"/>
        <w:gridCol w:w="1973"/>
        <w:gridCol w:w="2633"/>
        <w:gridCol w:w="3453"/>
      </w:tblGrid>
      <w:tr>
        <w:tc>
          <w:tcPr>
            <w:tcW w:w="23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Кредиттер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саны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кредитов</w:t>
            </w:r>
          </w:p>
        </w:tc>
        <w:tc>
          <w:tcPr>
            <w:tcW w:w="30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Іс-тәжірибе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жетекшісінің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аты-жөні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Фамилия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преподавателя,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руководившего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практикой</w:t>
            </w:r>
          </w:p>
        </w:tc>
        <w:tc>
          <w:tcPr>
            <w:tcW w:w="19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Есепті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қорғау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жөніндегі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баға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Отметка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по защите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отчета</w:t>
            </w:r>
          </w:p>
        </w:tc>
        <w:tc>
          <w:tcPr>
            <w:tcW w:w="26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Есепті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қорғаған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күні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Дата защиты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отчета</w:t>
            </w:r>
          </w:p>
        </w:tc>
        <w:tc>
          <w:tcPr>
            <w:tcW w:w="34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Сынақты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қабылдаған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оқытушының қолы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Подпись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руководителя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практики</w:t>
            </w:r>
          </w:p>
        </w:tc>
      </w:tr>
      <w:tr>
        <w:tc>
          <w:tcPr>
            <w:tcW w:w="23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3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3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3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3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3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3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3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Офис-регистратор/Тіркеуші офис ______________________________</w:t>
      </w:r>
      <w:r>
        <w:br/>
      </w:r>
      <w:r>
        <w:rPr>
          <w:b w:val="false"/>
          <w:i w:val="false"/>
          <w:color w:val="000000"/>
          <w:sz w:val="20"/>
        </w:rPr>
        <w:t>
Факультет деканы/Декан факультета ___________________________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       </w:t>
      </w:r>
      <w:r>
        <w:rPr>
          <w:b/>
          <w:i w:val="false"/>
          <w:color w:val="000000"/>
          <w:sz w:val="20"/>
        </w:rPr>
        <w:t>Научно-исследовательская работа докторанта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1613"/>
        <w:gridCol w:w="1333"/>
        <w:gridCol w:w="1873"/>
        <w:gridCol w:w="1873"/>
        <w:gridCol w:w="1413"/>
        <w:gridCol w:w="1293"/>
        <w:gridCol w:w="1353"/>
        <w:gridCol w:w="1173"/>
        <w:gridCol w:w="1633"/>
      </w:tblGrid>
      <w:tr>
        <w:tc>
          <w:tcPr>
            <w:tcW w:w="1613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Ғылыми-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зерттеу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жұмы-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сының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тақыры-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бы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Тема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НИР</w:t>
            </w:r>
          </w:p>
        </w:tc>
        <w:tc>
          <w:tcPr>
            <w:tcW w:w="1333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Кре-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дит-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тер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саны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Коли-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чест-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во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кре-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дитов</w:t>
            </w:r>
          </w:p>
        </w:tc>
        <w:tc>
          <w:tcPr>
            <w:tcW w:w="1873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ҒЗЖ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орындау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кезені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Период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выполне-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ния НИР</w:t>
            </w:r>
          </w:p>
        </w:tc>
        <w:tc>
          <w:tcPr>
            <w:tcW w:w="1873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ҒЗЖ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жетекші-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сінің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А.Ә.Т.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Ф.И.О.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руково-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дителя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НИР</w:t>
            </w:r>
          </w:p>
        </w:tc>
        <w:tc>
          <w:tcPr>
            <w:tcW w:w="1413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Есеп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тап-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сыру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нысаны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Форма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отчет-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ности</w:t>
            </w:r>
          </w:p>
        </w:tc>
        <w:tc>
          <w:tcPr>
            <w:tcW w:w="0" w:type="auto"/>
            <w:gridSpan w:val="2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Баға Оценка</w:t>
            </w:r>
          </w:p>
        </w:tc>
        <w:tc>
          <w:tcPr>
            <w:tcW w:w="1173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Күні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633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ҒЗЖ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жетек-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шісінің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қолы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Подпись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руково-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дителя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НИР</w:t>
            </w:r>
          </w:p>
        </w:tc>
      </w:tr>
      <w:tr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12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әріп-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бук-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вен-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ная</w:t>
            </w:r>
          </w:p>
        </w:tc>
        <w:tc>
          <w:tcPr>
            <w:tcW w:w="13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Сан-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дық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Циф-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ровой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экви-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ва-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лент</w:t>
            </w:r>
          </w:p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</w:tr>
      <w:tr>
        <w:tc>
          <w:tcPr>
            <w:tcW w:w="16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6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6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6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6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Докторант 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                     (Ф.И.О.)</w:t>
      </w:r>
      <w:r>
        <w:br/>
      </w:r>
      <w:r>
        <w:rPr>
          <w:b w:val="false"/>
          <w:i w:val="false"/>
          <w:color w:val="000000"/>
          <w:sz w:val="20"/>
        </w:rPr>
        <w:t>
по итогам научно – исследовательской работы</w:t>
      </w:r>
      <w:r>
        <w:br/>
      </w:r>
      <w:r>
        <w:rPr>
          <w:b w:val="false"/>
          <w:i w:val="false"/>
          <w:color w:val="000000"/>
          <w:sz w:val="20"/>
        </w:rPr>
        <w:t>
опубликовал ___________ работ;</w:t>
      </w:r>
      <w:r>
        <w:br/>
      </w:r>
      <w:r>
        <w:rPr>
          <w:b w:val="false"/>
          <w:i w:val="false"/>
          <w:color w:val="000000"/>
          <w:sz w:val="20"/>
        </w:rPr>
        <w:t>
представил основные результаты НИРМ на ______________________________</w:t>
      </w:r>
      <w:r>
        <w:br/>
      </w:r>
      <w:r>
        <w:rPr>
          <w:b w:val="false"/>
          <w:i w:val="false"/>
          <w:color w:val="000000"/>
          <w:sz w:val="20"/>
        </w:rPr>
        <w:t>
                      (название конференции, дата и место проведения)</w:t>
      </w:r>
      <w:r>
        <w:br/>
      </w:r>
      <w:r>
        <w:rPr>
          <w:b w:val="false"/>
          <w:i w:val="false"/>
          <w:color w:val="000000"/>
          <w:sz w:val="20"/>
        </w:rPr>
        <w:t>
защитил курсовую работу на тему: "__________________________________"</w:t>
      </w:r>
      <w:r>
        <w:br/>
      </w:r>
      <w:r>
        <w:rPr>
          <w:b w:val="false"/>
          <w:i w:val="false"/>
          <w:color w:val="000000"/>
          <w:sz w:val="20"/>
        </w:rPr>
        <w:t>
с оценкой __________________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Докторанттың аты-жөні, тегі/Фамилия, имя, отчество докторанта _______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                   </w:t>
      </w:r>
      <w:r>
        <w:rPr>
          <w:b/>
          <w:i w:val="false"/>
          <w:color w:val="000000"/>
          <w:sz w:val="20"/>
        </w:rPr>
        <w:t>Қорытынды аттестаттау</w:t>
      </w:r>
      <w:r>
        <w:br/>
      </w:r>
      <w:r>
        <w:rPr>
          <w:b w:val="false"/>
          <w:i w:val="false"/>
          <w:color w:val="000000"/>
          <w:sz w:val="20"/>
        </w:rPr>
        <w:t>
                         </w:t>
      </w:r>
      <w:r>
        <w:rPr>
          <w:b/>
          <w:i w:val="false"/>
          <w:color w:val="000000"/>
          <w:sz w:val="20"/>
        </w:rPr>
        <w:t>Итоговая аттестация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/>
          <w:i w:val="false"/>
          <w:color w:val="000000"/>
          <w:sz w:val="20"/>
        </w:rPr>
        <w:t>А) комплексный экзамен/кешенді емтихан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413"/>
        <w:gridCol w:w="1453"/>
        <w:gridCol w:w="2213"/>
        <w:gridCol w:w="2193"/>
        <w:gridCol w:w="2153"/>
        <w:gridCol w:w="2373"/>
        <w:gridCol w:w="2713"/>
      </w:tblGrid>
      <w:tr>
        <w:tc>
          <w:tcPr>
            <w:tcW w:w="413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453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Пәндер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атауы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Наиме-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нова-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дис-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циплин</w:t>
            </w:r>
          </w:p>
        </w:tc>
        <w:tc>
          <w:tcPr>
            <w:tcW w:w="2213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Кредиттер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саны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кредитов</w:t>
            </w:r>
          </w:p>
        </w:tc>
        <w:tc>
          <w:tcPr>
            <w:tcW w:w="2193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Емтиханды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тапсыру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күні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Дата сдачи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экзамена</w:t>
            </w:r>
          </w:p>
        </w:tc>
        <w:tc>
          <w:tcPr>
            <w:tcW w:w="0" w:type="auto"/>
            <w:gridSpan w:val="2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Баға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2713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аттестаттау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комиссиясы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төрағасы мен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мүшелерінің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қолдары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Подписи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председателя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и членов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Государст-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венной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аттестацион-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ной комиссии</w:t>
            </w:r>
          </w:p>
        </w:tc>
      </w:tr>
      <w:tr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21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Әріптік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буквенная</w:t>
            </w:r>
          </w:p>
        </w:tc>
        <w:tc>
          <w:tcPr>
            <w:tcW w:w="23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Сандық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цифровой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эквивалент</w:t>
            </w:r>
          </w:p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</w:tr>
      <w:tr>
        <w:tc>
          <w:tcPr>
            <w:tcW w:w="4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4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4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4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4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4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Офис-регистратор/Тіркеуші офис ______________________________</w:t>
      </w:r>
      <w:r>
        <w:br/>
      </w:r>
      <w:r>
        <w:rPr>
          <w:b w:val="false"/>
          <w:i w:val="false"/>
          <w:color w:val="000000"/>
          <w:sz w:val="20"/>
        </w:rPr>
        <w:t>
Факультет деканы/Декан факультета ___________________________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             Докторанттың аты-жөні, тегі/Ф.И.О. докторанта _____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                   </w:t>
      </w:r>
      <w:r>
        <w:rPr>
          <w:b/>
          <w:i w:val="false"/>
          <w:color w:val="000000"/>
          <w:sz w:val="20"/>
        </w:rPr>
        <w:t>Қорытынды аттестаттау</w:t>
      </w:r>
      <w:r>
        <w:br/>
      </w:r>
      <w:r>
        <w:rPr>
          <w:b w:val="false"/>
          <w:i w:val="false"/>
          <w:color w:val="000000"/>
          <w:sz w:val="20"/>
        </w:rPr>
        <w:t>
                         </w:t>
      </w:r>
      <w:r>
        <w:rPr>
          <w:b/>
          <w:i w:val="false"/>
          <w:color w:val="000000"/>
          <w:sz w:val="20"/>
        </w:rPr>
        <w:t>Итоговая аттестация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/>
          <w:i w:val="false"/>
          <w:color w:val="000000"/>
          <w:sz w:val="20"/>
        </w:rPr>
        <w:t>Б) Докторлық диссертация/Докторская диссертация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873"/>
        <w:gridCol w:w="3013"/>
        <w:gridCol w:w="2393"/>
        <w:gridCol w:w="2693"/>
        <w:gridCol w:w="4713"/>
      </w:tblGrid>
      <w:tr>
        <w:tc>
          <w:tcPr>
            <w:tcW w:w="8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Докторлық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диссертацияның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тақырыбы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Тема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докторской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диссертации</w:t>
            </w:r>
          </w:p>
        </w:tc>
        <w:tc>
          <w:tcPr>
            <w:tcW w:w="23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Кредиттер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саны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кредитов</w:t>
            </w:r>
          </w:p>
        </w:tc>
        <w:tc>
          <w:tcPr>
            <w:tcW w:w="26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Ғылыми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жетекшінің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аты-жөні,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тегі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Ф.И.О.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научного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руководителя</w:t>
            </w:r>
          </w:p>
        </w:tc>
        <w:tc>
          <w:tcPr>
            <w:tcW w:w="47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Аяқталған докторлық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диссертацияны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кафедраға тапсырған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күні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Дата сдачи законченной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докторской диссертации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на кафедру</w:t>
            </w:r>
          </w:p>
        </w:tc>
      </w:tr>
      <w:tr>
        <w:tc>
          <w:tcPr>
            <w:tcW w:w="8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8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8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продолжение таблицы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1993"/>
        <w:gridCol w:w="2193"/>
        <w:gridCol w:w="2313"/>
        <w:gridCol w:w="7193"/>
      </w:tblGrid>
      <w:tr>
        <w:tc>
          <w:tcPr>
            <w:tcW w:w="0" w:type="auto"/>
            <w:gridSpan w:val="2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Қорғау бойынша баға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Отметка по защите</w:t>
            </w:r>
          </w:p>
        </w:tc>
        <w:tc>
          <w:tcPr>
            <w:tcW w:w="2313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Қорғау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күні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Дата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защиты</w:t>
            </w:r>
          </w:p>
        </w:tc>
        <w:tc>
          <w:tcPr>
            <w:tcW w:w="7193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Мемлекеттік аттестаттау комиссиясы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төрағасы мен мүшелерінің,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диссертациялық кеңес қолдары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Подпись председателя и членов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Государственной аттестационной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комиссии, Диссертационного совета</w:t>
            </w:r>
          </w:p>
        </w:tc>
      </w:tr>
      <w:tr>
        <w:tc>
          <w:tcPr>
            <w:tcW w:w="1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әріптік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буквенная</w:t>
            </w:r>
          </w:p>
        </w:tc>
        <w:tc>
          <w:tcPr>
            <w:tcW w:w="21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Сандық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цифровой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эквивалент</w:t>
            </w:r>
          </w:p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</w:tr>
      <w:tr>
        <w:tc>
          <w:tcPr>
            <w:tcW w:w="1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Офис-регистратор/Тіркеуші офис ______________________________</w:t>
      </w:r>
      <w:r>
        <w:br/>
      </w:r>
      <w:r>
        <w:rPr>
          <w:b w:val="false"/>
          <w:i w:val="false"/>
          <w:color w:val="000000"/>
          <w:sz w:val="20"/>
        </w:rPr>
        <w:t>
Факультет деканы/Декан факультета ___________________________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/>
          <w:i w:val="false"/>
          <w:color w:val="000000"/>
          <w:sz w:val="20"/>
        </w:rPr>
        <w:t>Мемлекеттік аттестаттау комиссияның шешімі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/>
          <w:i w:val="false"/>
          <w:color w:val="000000"/>
          <w:sz w:val="20"/>
        </w:rPr>
        <w:t>Решение Государственной аттестационной комиссии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тағайындау туралы 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о присуждении     (докторанттың А.Ж.Т./Ф.И.О. докторанта)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докторлық академиялық дәрежесі __________________________</w:t>
      </w:r>
      <w:r>
        <w:br/>
      </w:r>
      <w:r>
        <w:rPr>
          <w:b w:val="false"/>
          <w:i w:val="false"/>
          <w:color w:val="000000"/>
          <w:sz w:val="20"/>
        </w:rPr>
        <w:t>
академической степени доктора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бағыт бойынша 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по направлению</w:t>
      </w:r>
      <w:r>
        <w:br/>
      </w:r>
      <w:r>
        <w:rPr>
          <w:b w:val="false"/>
          <w:i w:val="false"/>
          <w:color w:val="000000"/>
          <w:sz w:val="20"/>
        </w:rPr>
        <w:t>
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            (мамандықтың атауы көрсетіледі</w:t>
      </w:r>
      <w:r>
        <w:br/>
      </w:r>
      <w:r>
        <w:rPr>
          <w:b w:val="false"/>
          <w:i w:val="false"/>
          <w:color w:val="000000"/>
          <w:sz w:val="20"/>
        </w:rPr>
        <w:t>
         указывается наименование специальности)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Хаттама № ___________  күні _________________</w:t>
      </w:r>
      <w:r>
        <w:br/>
      </w:r>
      <w:r>
        <w:rPr>
          <w:b w:val="false"/>
          <w:i w:val="false"/>
          <w:color w:val="000000"/>
          <w:sz w:val="20"/>
        </w:rPr>
        <w:t>
Протокол №             дата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Қолдары                Төраға ______________</w:t>
      </w:r>
      <w:r>
        <w:br/>
      </w:r>
      <w:r>
        <w:rPr>
          <w:b w:val="false"/>
          <w:i w:val="false"/>
          <w:color w:val="000000"/>
          <w:sz w:val="20"/>
        </w:rPr>
        <w:t>
Подписи                Председатель</w:t>
      </w:r>
      <w:r>
        <w:br/>
      </w:r>
      <w:r>
        <w:rPr>
          <w:b w:val="false"/>
          <w:i w:val="false"/>
          <w:color w:val="000000"/>
          <w:sz w:val="20"/>
        </w:rPr>
        <w:t>
Мүшелер</w:t>
      </w:r>
      <w:r>
        <w:br/>
      </w:r>
      <w:r>
        <w:rPr>
          <w:b w:val="false"/>
          <w:i w:val="false"/>
          <w:color w:val="000000"/>
          <w:sz w:val="20"/>
        </w:rPr>
        <w:t>
Члены 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(Сынақ кітапшасы диплом алу үшін деканатқа</w:t>
      </w:r>
      <w:r>
        <w:br/>
      </w:r>
      <w:r>
        <w:rPr>
          <w:b w:val="false"/>
          <w:i w:val="false"/>
          <w:color w:val="000000"/>
          <w:sz w:val="20"/>
        </w:rPr>
        <w:t>
тапсырылады/Зачетная книжка подлежит возврату</w:t>
      </w:r>
      <w:r>
        <w:br/>
      </w:r>
      <w:r>
        <w:rPr>
          <w:b w:val="false"/>
          <w:i w:val="false"/>
          <w:color w:val="000000"/>
          <w:sz w:val="20"/>
        </w:rPr>
        <w:t>
в деканат для обмена на диплом)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right"/>
      </w:pP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 xml:space="preserve">
Приложение 48         </w:t>
      </w:r>
      <w:r>
        <w:br/>
      </w:r>
      <w:r>
        <w:rPr>
          <w:b w:val="false"/>
          <w:i w:val="false"/>
          <w:color w:val="000000"/>
          <w:sz w:val="20"/>
        </w:rPr>
        <w:t>
к приказу Министра образования и</w:t>
      </w:r>
      <w:r>
        <w:br/>
      </w:r>
      <w:r>
        <w:rPr>
          <w:b w:val="false"/>
          <w:i w:val="false"/>
          <w:color w:val="000000"/>
          <w:sz w:val="20"/>
        </w:rPr>
        <w:t xml:space="preserve">
науки Республики Казахстан   </w:t>
      </w:r>
      <w:r>
        <w:br/>
      </w:r>
      <w:r>
        <w:rPr>
          <w:b w:val="false"/>
          <w:i w:val="false"/>
          <w:color w:val="000000"/>
          <w:sz w:val="20"/>
        </w:rPr>
        <w:t xml:space="preserve">
от 14 сентября 2009 г. № 425  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right"/>
      </w:pPr>
      <w:r>
        <w:rPr>
          <w:b w:val="false"/>
          <w:i w:val="false"/>
          <w:color w:val="000000"/>
          <w:sz w:val="20"/>
        </w:rPr>
        <w:t xml:space="preserve">Утверждена          </w:t>
      </w:r>
      <w:r>
        <w:br/>
      </w:r>
      <w:r>
        <w:rPr>
          <w:b w:val="false"/>
          <w:i w:val="false"/>
          <w:color w:val="000000"/>
          <w:sz w:val="20"/>
        </w:rPr>
        <w:t>
приказом Министра образования</w:t>
      </w:r>
      <w:r>
        <w:br/>
      </w:r>
      <w:r>
        <w:rPr>
          <w:b w:val="false"/>
          <w:i w:val="false"/>
          <w:color w:val="000000"/>
          <w:sz w:val="20"/>
        </w:rPr>
        <w:t xml:space="preserve">
и науки Республики Казахстан </w:t>
      </w:r>
      <w:r>
        <w:br/>
      </w:r>
      <w:r>
        <w:rPr>
          <w:b w:val="false"/>
          <w:i w:val="false"/>
          <w:color w:val="000000"/>
          <w:sz w:val="20"/>
        </w:rPr>
        <w:t>
от 23 октября 2007 года № 502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right"/>
      </w:pPr>
      <w:r>
        <w:rPr>
          <w:b/>
          <w:i w:val="false"/>
          <w:color w:val="000000"/>
          <w:sz w:val="20"/>
        </w:rPr>
        <w:t>Форма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  </w:t>
      </w:r>
      <w:r>
        <w:rPr>
          <w:b/>
          <w:i w:val="false"/>
          <w:color w:val="000080"/>
          <w:sz w:val="20"/>
        </w:rPr>
        <w:t>Қазақстан Республикасы Білім және ғылым министрлігі</w:t>
      </w:r>
      <w:r>
        <w:br/>
      </w:r>
      <w:r>
        <w:rPr>
          <w:b w:val="false"/>
          <w:i w:val="false"/>
          <w:color w:val="000000"/>
          <w:sz w:val="20"/>
        </w:rPr>
        <w:t>
      </w:t>
      </w:r>
      <w:r>
        <w:rPr>
          <w:b/>
          <w:i w:val="false"/>
          <w:color w:val="000080"/>
          <w:sz w:val="20"/>
        </w:rPr>
        <w:t>Министерство образования и науки Республики Казахстан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                                     БЕКІТЕМІН:</w:t>
      </w:r>
      <w:r>
        <w:br/>
      </w:r>
      <w:r>
        <w:rPr>
          <w:b w:val="false"/>
          <w:i w:val="false"/>
          <w:color w:val="000000"/>
          <w:sz w:val="20"/>
        </w:rPr>
        <w:t>
                                          УТВЕРЖДАЮ: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                                     Факультет деканы</w:t>
      </w:r>
      <w:r>
        <w:br/>
      </w:r>
      <w:r>
        <w:rPr>
          <w:b w:val="false"/>
          <w:i w:val="false"/>
          <w:color w:val="000000"/>
          <w:sz w:val="20"/>
        </w:rPr>
        <w:t>
                                          Декан факультета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 ____________________________________________________________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            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            ________________________________ кафедрасының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             200____/200_____ оқу жылына арналған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                </w:t>
      </w:r>
      <w:r>
        <w:rPr>
          <w:b/>
          <w:i w:val="false"/>
          <w:color w:val="000000"/>
          <w:sz w:val="20"/>
        </w:rPr>
        <w:t>Ж Ұ М Ы С Ж О С П А Р Ы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                 </w:t>
      </w:r>
      <w:r>
        <w:rPr>
          <w:b/>
          <w:i w:val="false"/>
          <w:color w:val="000000"/>
          <w:sz w:val="20"/>
        </w:rPr>
        <w:t> П Л А Н Р А Б О Т Ы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       кафедры 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            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            _____________________________________________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             на 200____/200____ учебный год</w:t>
      </w:r>
      <w:r>
        <w:br/>
      </w:r>
      <w:r>
        <w:rPr>
          <w:b w:val="false"/>
          <w:i w:val="false"/>
          <w:color w:val="000000"/>
          <w:sz w:val="20"/>
        </w:rPr>
        <w:t>
            _____________________________________________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                               Кафедра отырысы _____ сағаттан</w:t>
      </w:r>
      <w:r>
        <w:br/>
      </w:r>
      <w:r>
        <w:rPr>
          <w:b w:val="false"/>
          <w:i w:val="false"/>
          <w:color w:val="000000"/>
          <w:sz w:val="20"/>
        </w:rPr>
        <w:t>
                                    бастап _____ дейін өтеді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                               Заседания кафедры проходят</w:t>
      </w:r>
      <w:r>
        <w:br/>
      </w:r>
      <w:r>
        <w:rPr>
          <w:b w:val="false"/>
          <w:i w:val="false"/>
          <w:color w:val="000000"/>
          <w:sz w:val="20"/>
        </w:rPr>
        <w:t>
                                    с _____________ по ________ час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                               _____________________________</w:t>
      </w:r>
      <w:r>
        <w:br/>
      </w:r>
      <w:r>
        <w:rPr>
          <w:b w:val="false"/>
          <w:i w:val="false"/>
          <w:color w:val="000000"/>
          <w:sz w:val="20"/>
        </w:rPr>
        <w:t>
                                    Кафедраның телефоны _________</w:t>
      </w:r>
      <w:r>
        <w:br/>
      </w:r>
      <w:r>
        <w:rPr>
          <w:b w:val="false"/>
          <w:i w:val="false"/>
          <w:color w:val="000000"/>
          <w:sz w:val="20"/>
        </w:rPr>
        <w:t>
                                    Телефон кафедры _____________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І. Оқу жұмысының көлемі және кафедра штаты туралы анықтама</w:t>
      </w:r>
      <w:r>
        <w:br/>
      </w:r>
      <w:r>
        <w:rPr>
          <w:b w:val="false"/>
          <w:i w:val="false"/>
          <w:color w:val="000000"/>
          <w:sz w:val="20"/>
        </w:rPr>
        <w:t>
   Справка об объеме учебной работы и штате кафедры</w:t>
      </w:r>
      <w:r>
        <w:br/>
      </w:r>
      <w:r>
        <w:rPr>
          <w:b w:val="false"/>
          <w:i w:val="false"/>
          <w:color w:val="000000"/>
          <w:sz w:val="20"/>
        </w:rPr>
        <w:t>
1. 20___/20___ оқу жылына кафедраның жалпы оқу жұмысы</w:t>
      </w:r>
      <w:r>
        <w:br/>
      </w:r>
      <w:r>
        <w:rPr>
          <w:b w:val="false"/>
          <w:i w:val="false"/>
          <w:color w:val="000000"/>
          <w:sz w:val="20"/>
        </w:rPr>
        <w:t>
   ___________ академиялық сағат немесе ___________ кредитті құрады</w:t>
      </w:r>
      <w:r>
        <w:br/>
      </w:r>
      <w:r>
        <w:rPr>
          <w:b w:val="false"/>
          <w:i w:val="false"/>
          <w:color w:val="000000"/>
          <w:sz w:val="20"/>
        </w:rPr>
        <w:t>
   На 20___/20___ учебный год общий объем учебной работы кафедры</w:t>
      </w:r>
      <w:r>
        <w:br/>
      </w:r>
      <w:r>
        <w:rPr>
          <w:b w:val="false"/>
          <w:i w:val="false"/>
          <w:color w:val="000000"/>
          <w:sz w:val="20"/>
        </w:rPr>
        <w:t>
   составил __________ академических часов или _____________ кредитов</w:t>
      </w:r>
      <w:r>
        <w:br/>
      </w:r>
      <w:r>
        <w:rPr>
          <w:b w:val="false"/>
          <w:i w:val="false"/>
          <w:color w:val="000000"/>
          <w:sz w:val="20"/>
        </w:rPr>
        <w:t>
   Оның ішінде:</w:t>
      </w:r>
      <w:r>
        <w:br/>
      </w:r>
      <w:r>
        <w:rPr>
          <w:b w:val="false"/>
          <w:i w:val="false"/>
          <w:color w:val="000000"/>
          <w:sz w:val="20"/>
        </w:rPr>
        <w:t>
   В том числе:</w:t>
      </w:r>
      <w:r>
        <w:br/>
      </w:r>
      <w:r>
        <w:rPr>
          <w:b w:val="false"/>
          <w:i w:val="false"/>
          <w:color w:val="000000"/>
          <w:sz w:val="20"/>
        </w:rPr>
        <w:t>
   а) аудиторлық _________ академиялық сағат немесе _______ кредиттер</w:t>
      </w:r>
      <w:r>
        <w:br/>
      </w:r>
      <w:r>
        <w:rPr>
          <w:b w:val="false"/>
          <w:i w:val="false"/>
          <w:color w:val="000000"/>
          <w:sz w:val="20"/>
        </w:rPr>
        <w:t>
      аудиторных _________ академических часов или _________ кредитов</w:t>
      </w:r>
      <w:r>
        <w:br/>
      </w:r>
      <w:r>
        <w:rPr>
          <w:b w:val="false"/>
          <w:i w:val="false"/>
          <w:color w:val="000000"/>
          <w:sz w:val="20"/>
        </w:rPr>
        <w:t>
   оның ішінде лекциялар ____ академиялық сағат немесе ___ кредиттер</w:t>
      </w:r>
      <w:r>
        <w:br/>
      </w:r>
      <w:r>
        <w:rPr>
          <w:b w:val="false"/>
          <w:i w:val="false"/>
          <w:color w:val="000000"/>
          <w:sz w:val="20"/>
        </w:rPr>
        <w:t>
   из них лекций ________ академических часов или __________ кредитов</w:t>
      </w:r>
      <w:r>
        <w:br/>
      </w:r>
      <w:r>
        <w:rPr>
          <w:b w:val="false"/>
          <w:i w:val="false"/>
          <w:color w:val="000000"/>
          <w:sz w:val="20"/>
        </w:rPr>
        <w:t>
   б) СРСП ___________ академиялық сағат немесе ___________ кредиттер</w:t>
      </w:r>
      <w:r>
        <w:br/>
      </w:r>
      <w:r>
        <w:rPr>
          <w:b w:val="false"/>
          <w:i w:val="false"/>
          <w:color w:val="000000"/>
          <w:sz w:val="20"/>
        </w:rPr>
        <w:t>
      СРСП _______________ академических часов или _________ кредитов</w:t>
      </w:r>
      <w:r>
        <w:br/>
      </w:r>
      <w:r>
        <w:rPr>
          <w:b w:val="false"/>
          <w:i w:val="false"/>
          <w:color w:val="000000"/>
          <w:sz w:val="20"/>
        </w:rPr>
        <w:t>
   в) кәсіптік практика ____ академиялық сағат немесе _____ кредиттер</w:t>
      </w:r>
      <w:r>
        <w:br/>
      </w:r>
      <w:r>
        <w:rPr>
          <w:b w:val="false"/>
          <w:i w:val="false"/>
          <w:color w:val="000000"/>
          <w:sz w:val="20"/>
        </w:rPr>
        <w:t>
      профессиональной практики __ академических часов или _ кредитов</w:t>
      </w:r>
      <w:r>
        <w:br/>
      </w:r>
      <w:r>
        <w:rPr>
          <w:b w:val="false"/>
          <w:i w:val="false"/>
          <w:color w:val="000000"/>
          <w:sz w:val="20"/>
        </w:rPr>
        <w:t>
   г) дипломдық жұмыс (жоба)___ академиялық сағат немесе __ кредиттер</w:t>
      </w:r>
      <w:r>
        <w:br/>
      </w:r>
      <w:r>
        <w:rPr>
          <w:b w:val="false"/>
          <w:i w:val="false"/>
          <w:color w:val="000000"/>
          <w:sz w:val="20"/>
        </w:rPr>
        <w:t>
      дипломных работ (проектов)__ академических часов или _ кредитов</w:t>
      </w:r>
      <w:r>
        <w:br/>
      </w:r>
      <w:r>
        <w:rPr>
          <w:b w:val="false"/>
          <w:i w:val="false"/>
          <w:color w:val="000000"/>
          <w:sz w:val="20"/>
        </w:rPr>
        <w:t>
   д) магистрлік диссертация ___ академиялық сағат немесе _ кредиттер</w:t>
      </w:r>
      <w:r>
        <w:br/>
      </w:r>
      <w:r>
        <w:rPr>
          <w:b w:val="false"/>
          <w:i w:val="false"/>
          <w:color w:val="000000"/>
          <w:sz w:val="20"/>
        </w:rPr>
        <w:t>
      магистерских диссертаций __ академических часов или __ кредитов</w:t>
      </w:r>
      <w:r>
        <w:br/>
      </w:r>
      <w:r>
        <w:rPr>
          <w:b w:val="false"/>
          <w:i w:val="false"/>
          <w:color w:val="000000"/>
          <w:sz w:val="20"/>
        </w:rPr>
        <w:t>
   е) докторлық диссертация ___ академиялық сағат немесе __ кредиттер</w:t>
      </w:r>
      <w:r>
        <w:br/>
      </w:r>
      <w:r>
        <w:rPr>
          <w:b w:val="false"/>
          <w:i w:val="false"/>
          <w:color w:val="000000"/>
          <w:sz w:val="20"/>
        </w:rPr>
        <w:t>
      докторских дисертаций ___ академических часов или ____ кредитов</w:t>
      </w:r>
      <w:r>
        <w:br/>
      </w:r>
      <w:r>
        <w:rPr>
          <w:b w:val="false"/>
          <w:i w:val="false"/>
          <w:color w:val="000000"/>
          <w:sz w:val="20"/>
        </w:rPr>
        <w:t>
2. Кафедрада білім алушылар:</w:t>
      </w:r>
      <w:r>
        <w:br/>
      </w:r>
      <w:r>
        <w:rPr>
          <w:b w:val="false"/>
          <w:i w:val="false"/>
          <w:color w:val="000000"/>
          <w:sz w:val="20"/>
        </w:rPr>
        <w:t>
   На кафедре обучаются:</w:t>
      </w:r>
      <w:r>
        <w:br/>
      </w:r>
      <w:r>
        <w:rPr>
          <w:b w:val="false"/>
          <w:i w:val="false"/>
          <w:color w:val="000000"/>
          <w:sz w:val="20"/>
        </w:rPr>
        <w:t>
   студенттер ___________ адам</w:t>
      </w:r>
      <w:r>
        <w:br/>
      </w:r>
      <w:r>
        <w:rPr>
          <w:b w:val="false"/>
          <w:i w:val="false"/>
          <w:color w:val="000000"/>
          <w:sz w:val="20"/>
        </w:rPr>
        <w:t>
   студентов              чел.</w:t>
      </w:r>
      <w:r>
        <w:br/>
      </w:r>
      <w:r>
        <w:rPr>
          <w:b w:val="false"/>
          <w:i w:val="false"/>
          <w:color w:val="000000"/>
          <w:sz w:val="20"/>
        </w:rPr>
        <w:t>
   магистранттар _________ адам</w:t>
      </w:r>
      <w:r>
        <w:br/>
      </w:r>
      <w:r>
        <w:rPr>
          <w:b w:val="false"/>
          <w:i w:val="false"/>
          <w:color w:val="000000"/>
          <w:sz w:val="20"/>
        </w:rPr>
        <w:t>
   магистрантов            чел.</w:t>
      </w:r>
      <w:r>
        <w:br/>
      </w:r>
      <w:r>
        <w:rPr>
          <w:b w:val="false"/>
          <w:i w:val="false"/>
          <w:color w:val="000000"/>
          <w:sz w:val="20"/>
        </w:rPr>
        <w:t>
   аспиранттар (аяқтап жатушылар) _________ адам</w:t>
      </w:r>
      <w:r>
        <w:br/>
      </w:r>
      <w:r>
        <w:rPr>
          <w:b w:val="false"/>
          <w:i w:val="false"/>
          <w:color w:val="000000"/>
          <w:sz w:val="20"/>
        </w:rPr>
        <w:t>
   аспирантов (на доучивании)               чел.</w:t>
      </w:r>
      <w:r>
        <w:br/>
      </w:r>
      <w:r>
        <w:rPr>
          <w:b w:val="false"/>
          <w:i w:val="false"/>
          <w:color w:val="000000"/>
          <w:sz w:val="20"/>
        </w:rPr>
        <w:t>
   PhD докторанттар _________ адам</w:t>
      </w:r>
      <w:r>
        <w:br/>
      </w:r>
      <w:r>
        <w:rPr>
          <w:b w:val="false"/>
          <w:i w:val="false"/>
          <w:color w:val="000000"/>
          <w:sz w:val="20"/>
        </w:rPr>
        <w:t>
   докторантов PhD            чел.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20 ___/20 ___ оқу жылында қорғауға</w:t>
      </w:r>
      <w:r>
        <w:br/>
      </w:r>
      <w:r>
        <w:rPr>
          <w:b w:val="false"/>
          <w:i w:val="false"/>
          <w:color w:val="000000"/>
          <w:sz w:val="20"/>
        </w:rPr>
        <w:t>
              учебном году представят к защите</w:t>
      </w:r>
      <w:r>
        <w:br/>
      </w:r>
      <w:r>
        <w:rPr>
          <w:b w:val="false"/>
          <w:i w:val="false"/>
          <w:color w:val="000000"/>
          <w:sz w:val="20"/>
        </w:rPr>
        <w:t>
________________ диплом жұмысы</w:t>
      </w:r>
      <w:r>
        <w:br/>
      </w:r>
      <w:r>
        <w:rPr>
          <w:b w:val="false"/>
          <w:i w:val="false"/>
          <w:color w:val="000000"/>
          <w:sz w:val="20"/>
        </w:rPr>
        <w:t>
                 дипломных работ</w:t>
      </w:r>
      <w:r>
        <w:br/>
      </w:r>
      <w:r>
        <w:rPr>
          <w:b w:val="false"/>
          <w:i w:val="false"/>
          <w:color w:val="000000"/>
          <w:sz w:val="20"/>
        </w:rPr>
        <w:t>
________________ магистрлік диссертация</w:t>
      </w:r>
      <w:r>
        <w:br/>
      </w:r>
      <w:r>
        <w:rPr>
          <w:b w:val="false"/>
          <w:i w:val="false"/>
          <w:color w:val="000000"/>
          <w:sz w:val="20"/>
        </w:rPr>
        <w:t>
                 магистерских диссертаций</w:t>
      </w:r>
      <w:r>
        <w:br/>
      </w:r>
      <w:r>
        <w:rPr>
          <w:b w:val="false"/>
          <w:i w:val="false"/>
          <w:color w:val="000000"/>
          <w:sz w:val="20"/>
        </w:rPr>
        <w:t>
________________ докторлық диссертация ұсынылады</w:t>
      </w:r>
      <w:r>
        <w:br/>
      </w:r>
      <w:r>
        <w:rPr>
          <w:b w:val="false"/>
          <w:i w:val="false"/>
          <w:color w:val="000000"/>
          <w:sz w:val="20"/>
        </w:rPr>
        <w:t>
                 докторских дисертаций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3. Оқу жұмысының жалпы көлемі бойынша орындалатын:</w:t>
      </w:r>
      <w:r>
        <w:br/>
      </w:r>
      <w:r>
        <w:rPr>
          <w:b w:val="false"/>
          <w:i w:val="false"/>
          <w:color w:val="000000"/>
          <w:sz w:val="20"/>
        </w:rPr>
        <w:t>
   Из общего объема учебной выполняются:</w:t>
      </w:r>
      <w:r>
        <w:br/>
      </w:r>
      <w:r>
        <w:rPr>
          <w:b w:val="false"/>
          <w:i w:val="false"/>
          <w:color w:val="000000"/>
          <w:sz w:val="20"/>
        </w:rPr>
        <w:t>
   штаттық оқытушылар ______ академиялық сағат немесе _____ кредиттер</w:t>
      </w:r>
      <w:r>
        <w:br/>
      </w:r>
      <w:r>
        <w:rPr>
          <w:b w:val="false"/>
          <w:i w:val="false"/>
          <w:color w:val="000000"/>
          <w:sz w:val="20"/>
        </w:rPr>
        <w:t>
   штатными преподавателями  академических часов или        кредитов</w:t>
      </w:r>
      <w:r>
        <w:br/>
      </w:r>
      <w:r>
        <w:rPr>
          <w:b w:val="false"/>
          <w:i w:val="false"/>
          <w:color w:val="000000"/>
          <w:sz w:val="20"/>
        </w:rPr>
        <w:t>
   оның ішінде лекциялар ___ академиялық сағат немесе _____ кредиттер</w:t>
      </w:r>
      <w:r>
        <w:br/>
      </w:r>
      <w:r>
        <w:rPr>
          <w:b w:val="false"/>
          <w:i w:val="false"/>
          <w:color w:val="000000"/>
          <w:sz w:val="20"/>
        </w:rPr>
        <w:t>
   в том числе лекции        академических часов или        кредитов</w:t>
      </w:r>
      <w:r>
        <w:br/>
      </w:r>
      <w:r>
        <w:rPr>
          <w:b w:val="false"/>
          <w:i w:val="false"/>
          <w:color w:val="000000"/>
          <w:sz w:val="20"/>
        </w:rPr>
        <w:t>
   қос қызметтілік _________ академиялық сағат немесе _____ кредиттер</w:t>
      </w:r>
      <w:r>
        <w:br/>
      </w:r>
      <w:r>
        <w:rPr>
          <w:b w:val="false"/>
          <w:i w:val="false"/>
          <w:color w:val="000000"/>
          <w:sz w:val="20"/>
        </w:rPr>
        <w:t>
   совместителями            академических часов или        кредитов</w:t>
      </w:r>
      <w:r>
        <w:br/>
      </w:r>
      <w:r>
        <w:rPr>
          <w:b w:val="false"/>
          <w:i w:val="false"/>
          <w:color w:val="000000"/>
          <w:sz w:val="20"/>
        </w:rPr>
        <w:t>
   оның ішінде лекциялар ___ академиялық сағат немесе _____ кредиттер</w:t>
      </w:r>
      <w:r>
        <w:br/>
      </w:r>
      <w:r>
        <w:rPr>
          <w:b w:val="false"/>
          <w:i w:val="false"/>
          <w:color w:val="000000"/>
          <w:sz w:val="20"/>
        </w:rPr>
        <w:t>
   в том числе лекции        академических часов или        кредитов</w:t>
      </w:r>
      <w:r>
        <w:br/>
      </w:r>
      <w:r>
        <w:rPr>
          <w:b w:val="false"/>
          <w:i w:val="false"/>
          <w:color w:val="000000"/>
          <w:sz w:val="20"/>
        </w:rPr>
        <w:t>
   сағат бойынша ___________ академиялық сағат немесе _____ кредиттер</w:t>
      </w:r>
      <w:r>
        <w:br/>
      </w:r>
      <w:r>
        <w:rPr>
          <w:b w:val="false"/>
          <w:i w:val="false"/>
          <w:color w:val="000000"/>
          <w:sz w:val="20"/>
        </w:rPr>
        <w:t>
   почасовиками              академических часов или        кредитов</w:t>
      </w:r>
      <w:r>
        <w:br/>
      </w:r>
      <w:r>
        <w:rPr>
          <w:b w:val="false"/>
          <w:i w:val="false"/>
          <w:color w:val="000000"/>
          <w:sz w:val="20"/>
        </w:rPr>
        <w:t>
   оның ішінде лекциялар ___ академиялық сағат немесе _____ кредиттер</w:t>
      </w:r>
      <w:r>
        <w:br/>
      </w:r>
      <w:r>
        <w:rPr>
          <w:b w:val="false"/>
          <w:i w:val="false"/>
          <w:color w:val="000000"/>
          <w:sz w:val="20"/>
        </w:rPr>
        <w:t>
   в том числе лекции        академических часов или        кредитов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4. Оқу жылына кафедраның штаты ______________ адам санында бекітілді</w:t>
      </w:r>
      <w:r>
        <w:br/>
      </w:r>
      <w:r>
        <w:rPr>
          <w:b w:val="false"/>
          <w:i w:val="false"/>
          <w:color w:val="000000"/>
          <w:sz w:val="20"/>
        </w:rPr>
        <w:t>
   Штат кафедры на учебный год утвержден в количестве ______ человек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2553"/>
        <w:gridCol w:w="2733"/>
        <w:gridCol w:w="2033"/>
        <w:gridCol w:w="2093"/>
        <w:gridCol w:w="2633"/>
        <w:gridCol w:w="1613"/>
      </w:tblGrid>
      <w:tr>
        <w:tc>
          <w:tcPr>
            <w:tcW w:w="25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Кафедра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меңгерушісі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Зав.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кафедрой</w:t>
            </w:r>
          </w:p>
        </w:tc>
        <w:tc>
          <w:tcPr>
            <w:tcW w:w="2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Профессорлар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Профессоров</w:t>
            </w:r>
          </w:p>
        </w:tc>
        <w:tc>
          <w:tcPr>
            <w:tcW w:w="2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Доценттер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Доцентов</w:t>
            </w:r>
          </w:p>
        </w:tc>
        <w:tc>
          <w:tcPr>
            <w:tcW w:w="2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Аға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оқытушы-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лар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Ст.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препода-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ватель</w:t>
            </w:r>
          </w:p>
        </w:tc>
        <w:tc>
          <w:tcPr>
            <w:tcW w:w="26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Ассистенттер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Ассистент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(преподава-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теля)</w:t>
            </w:r>
          </w:p>
        </w:tc>
        <w:tc>
          <w:tcPr>
            <w:tcW w:w="16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c>
          <w:tcPr>
            <w:tcW w:w="25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бекітілген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Утв.</w:t>
            </w:r>
          </w:p>
        </w:tc>
        <w:tc>
          <w:tcPr>
            <w:tcW w:w="2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5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Факт.</w:t>
            </w:r>
          </w:p>
        </w:tc>
        <w:tc>
          <w:tcPr>
            <w:tcW w:w="2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5. Оқу қосалқы қызметкерлердің бекітілген штаты _________ адам</w:t>
      </w:r>
      <w:r>
        <w:br/>
      </w:r>
      <w:r>
        <w:rPr>
          <w:b w:val="false"/>
          <w:i w:val="false"/>
          <w:color w:val="000000"/>
          <w:sz w:val="20"/>
        </w:rPr>
        <w:t>
   санында, одан басқа § 52 бойынша ______________ бірлігі.</w:t>
      </w:r>
      <w:r>
        <w:br/>
      </w:r>
      <w:r>
        <w:rPr>
          <w:b w:val="false"/>
          <w:i w:val="false"/>
          <w:color w:val="000000"/>
          <w:sz w:val="20"/>
        </w:rPr>
        <w:t>
   Штат учебно-вспомогательного персонала утвержден в количестве</w:t>
      </w:r>
      <w:r>
        <w:br/>
      </w:r>
      <w:r>
        <w:rPr>
          <w:b w:val="false"/>
          <w:i w:val="false"/>
          <w:color w:val="000000"/>
          <w:sz w:val="20"/>
        </w:rPr>
        <w:t>
   __________ единиц, кроме того по § 52 ________ единиц.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ІІ. Кафедраға бекітілген оқу пәндерінің тізімі (жоо оқу-әдістемелік</w:t>
      </w:r>
      <w:r>
        <w:br/>
      </w:r>
      <w:r>
        <w:rPr>
          <w:b w:val="false"/>
          <w:i w:val="false"/>
          <w:color w:val="000000"/>
          <w:sz w:val="20"/>
        </w:rPr>
        <w:t>
     кенесінің шешімі, хаттама № ________, ______________ дан)</w:t>
      </w:r>
      <w:r>
        <w:br/>
      </w:r>
      <w:r>
        <w:rPr>
          <w:b w:val="false"/>
          <w:i w:val="false"/>
          <w:color w:val="000000"/>
          <w:sz w:val="20"/>
        </w:rPr>
        <w:t>
    Перечень учебных дисциплин закрепленных за кафедрой (решение</w:t>
      </w:r>
      <w:r>
        <w:br/>
      </w:r>
      <w:r>
        <w:rPr>
          <w:b w:val="false"/>
          <w:i w:val="false"/>
          <w:color w:val="000000"/>
          <w:sz w:val="20"/>
        </w:rPr>
        <w:t>
    учебно-методического совета вуза, протокол № _____ от _______)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573"/>
        <w:gridCol w:w="1873"/>
        <w:gridCol w:w="2133"/>
        <w:gridCol w:w="2433"/>
        <w:gridCol w:w="2373"/>
        <w:gridCol w:w="1233"/>
        <w:gridCol w:w="1353"/>
        <w:gridCol w:w="1673"/>
      </w:tblGrid>
      <w:tr>
        <w:tc>
          <w:tcPr>
            <w:tcW w:w="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18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Оқу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пәнінің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атауы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Наимено-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учебной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дисцип-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лины</w:t>
            </w:r>
          </w:p>
        </w:tc>
        <w:tc>
          <w:tcPr>
            <w:tcW w:w="21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Оқу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жоспарына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сәйкес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қай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циклдан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Из какого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цикла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согласно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учебного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плана</w:t>
            </w:r>
          </w:p>
        </w:tc>
        <w:tc>
          <w:tcPr>
            <w:tcW w:w="2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Міндетті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және таңдау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компонент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Обязатель-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компонент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или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компонент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по выбору</w:t>
            </w:r>
          </w:p>
        </w:tc>
        <w:tc>
          <w:tcPr>
            <w:tcW w:w="23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Мамандықтың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атауы және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коды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Код 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наимено-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специаль-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ности</w:t>
            </w:r>
          </w:p>
        </w:tc>
        <w:tc>
          <w:tcPr>
            <w:tcW w:w="12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Оқу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курсы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Курс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изу-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чения</w:t>
            </w:r>
          </w:p>
        </w:tc>
        <w:tc>
          <w:tcPr>
            <w:tcW w:w="13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Көле-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мі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Объем</w:t>
            </w:r>
          </w:p>
        </w:tc>
        <w:tc>
          <w:tcPr>
            <w:tcW w:w="1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Ескерту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Приме-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чание</w:t>
            </w:r>
          </w:p>
        </w:tc>
      </w:tr>
      <w:tr>
        <w:tc>
          <w:tcPr>
            <w:tcW w:w="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IІІ. Қафедра отырысының жоспары</w:t>
      </w:r>
      <w:r>
        <w:br/>
      </w:r>
      <w:r>
        <w:rPr>
          <w:b w:val="false"/>
          <w:i w:val="false"/>
          <w:color w:val="000000"/>
          <w:sz w:val="20"/>
        </w:rPr>
        <w:t>
     План заседания кафедры</w:t>
      </w:r>
      <w:r>
        <w:br/>
      </w:r>
      <w:r>
        <w:rPr>
          <w:b w:val="false"/>
          <w:i w:val="false"/>
          <w:color w:val="000000"/>
          <w:sz w:val="20"/>
        </w:rPr>
        <w:t>
     күзгі семестр</w:t>
      </w:r>
      <w:r>
        <w:br/>
      </w:r>
      <w:r>
        <w:rPr>
          <w:b w:val="false"/>
          <w:i w:val="false"/>
          <w:color w:val="000000"/>
          <w:sz w:val="20"/>
        </w:rPr>
        <w:t>
     осенний семестр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3013"/>
        <w:gridCol w:w="3733"/>
        <w:gridCol w:w="3033"/>
        <w:gridCol w:w="3833"/>
      </w:tblGrid>
      <w:tr>
        <w:tc>
          <w:tcPr>
            <w:tcW w:w="3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Отырыс күні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Дата заседания</w:t>
            </w:r>
          </w:p>
        </w:tc>
        <w:tc>
          <w:tcPr>
            <w:tcW w:w="3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Талқыланатын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мәселелер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Вопросы для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обсуждения</w:t>
            </w:r>
          </w:p>
        </w:tc>
        <w:tc>
          <w:tcPr>
            <w:tcW w:w="3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Баяндамашы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Докладчик</w:t>
            </w:r>
          </w:p>
        </w:tc>
        <w:tc>
          <w:tcPr>
            <w:tcW w:w="3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Кім дайындайды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Кто готовит</w:t>
            </w:r>
          </w:p>
        </w:tc>
      </w:tr>
      <w:tr>
        <w:tc>
          <w:tcPr>
            <w:tcW w:w="3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c>
          <w:tcPr>
            <w:tcW w:w="3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 весенний семестр</w:t>
      </w:r>
      <w:r>
        <w:br/>
      </w:r>
      <w:r>
        <w:rPr>
          <w:b w:val="false"/>
          <w:i w:val="false"/>
          <w:color w:val="000000"/>
          <w:sz w:val="20"/>
        </w:rPr>
        <w:t>
      көктемгі семестр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2993"/>
        <w:gridCol w:w="3733"/>
        <w:gridCol w:w="3033"/>
        <w:gridCol w:w="3853"/>
      </w:tblGrid>
      <w:tr>
        <w:tc>
          <w:tcPr>
            <w:tcW w:w="2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Отырыс күні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Дата заседания</w:t>
            </w:r>
          </w:p>
        </w:tc>
        <w:tc>
          <w:tcPr>
            <w:tcW w:w="3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Талқыланатын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мәселелер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Вопросы для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обсуждения</w:t>
            </w:r>
          </w:p>
        </w:tc>
        <w:tc>
          <w:tcPr>
            <w:tcW w:w="3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Баяндамашы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Докладчик</w:t>
            </w:r>
          </w:p>
        </w:tc>
        <w:tc>
          <w:tcPr>
            <w:tcW w:w="3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Кім дайындайды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Кто готовит</w:t>
            </w:r>
          </w:p>
        </w:tc>
      </w:tr>
      <w:tr>
        <w:tc>
          <w:tcPr>
            <w:tcW w:w="2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9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ІV. Лекция курстарын оқу мен дайындау</w:t>
      </w:r>
      <w:r>
        <w:br/>
      </w:r>
      <w:r>
        <w:rPr>
          <w:b w:val="false"/>
          <w:i w:val="false"/>
          <w:color w:val="000000"/>
          <w:sz w:val="20"/>
        </w:rPr>
        <w:t>
    Чтение и подготовка лекционных занятий</w:t>
      </w:r>
      <w:r>
        <w:br/>
      </w:r>
      <w:r>
        <w:rPr>
          <w:b w:val="false"/>
          <w:i w:val="false"/>
          <w:color w:val="000000"/>
          <w:sz w:val="20"/>
        </w:rPr>
        <w:t>
а)  лекция оқу</w:t>
      </w:r>
      <w:r>
        <w:br/>
      </w:r>
      <w:r>
        <w:rPr>
          <w:b w:val="false"/>
          <w:i w:val="false"/>
          <w:color w:val="000000"/>
          <w:sz w:val="20"/>
        </w:rPr>
        <w:t>
    чтение лекций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1093"/>
        <w:gridCol w:w="4933"/>
        <w:gridCol w:w="2833"/>
        <w:gridCol w:w="2653"/>
        <w:gridCol w:w="2093"/>
      </w:tblGrid>
      <w:tr>
        <w:tc>
          <w:tcPr>
            <w:tcW w:w="1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Тегі, аты, әкесінің аты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</w:tc>
        <w:tc>
          <w:tcPr>
            <w:tcW w:w="2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Пәндер атауы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дисциплин</w:t>
            </w:r>
          </w:p>
        </w:tc>
        <w:tc>
          <w:tcPr>
            <w:tcW w:w="2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Кредиттер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көлемі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Объем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кредитов</w:t>
            </w:r>
          </w:p>
        </w:tc>
        <w:tc>
          <w:tcPr>
            <w:tcW w:w="2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Семестр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Семестр</w:t>
            </w:r>
          </w:p>
        </w:tc>
      </w:tr>
      <w:tr>
        <w:tc>
          <w:tcPr>
            <w:tcW w:w="1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1093"/>
        <w:gridCol w:w="4933"/>
        <w:gridCol w:w="2833"/>
        <w:gridCol w:w="2653"/>
        <w:gridCol w:w="2093"/>
      </w:tblGrid>
      <w:tr>
        <w:tc>
          <w:tcPr>
            <w:tcW w:w="1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Тегі, аты, әкесінің аты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</w:tc>
        <w:tc>
          <w:tcPr>
            <w:tcW w:w="2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Пәндер атауы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дисциплин</w:t>
            </w:r>
          </w:p>
        </w:tc>
        <w:tc>
          <w:tcPr>
            <w:tcW w:w="2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Кредиттер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көлемі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Объем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кредитов</w:t>
            </w:r>
          </w:p>
        </w:tc>
        <w:tc>
          <w:tcPr>
            <w:tcW w:w="2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Семестр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Семестр</w:t>
            </w:r>
          </w:p>
        </w:tc>
      </w:tr>
      <w:tr>
        <w:tc>
          <w:tcPr>
            <w:tcW w:w="1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б) Лекцияларды жаңа пәндер бойынша дайындау</w:t>
      </w:r>
      <w:r>
        <w:br/>
      </w:r>
      <w:r>
        <w:rPr>
          <w:b w:val="false"/>
          <w:i w:val="false"/>
          <w:color w:val="000000"/>
          <w:sz w:val="20"/>
        </w:rPr>
        <w:t>
   Подготовка лекций по новым дисциплинам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1093"/>
        <w:gridCol w:w="4933"/>
        <w:gridCol w:w="2473"/>
        <w:gridCol w:w="2473"/>
        <w:gridCol w:w="2233"/>
      </w:tblGrid>
      <w:tr>
        <w:tc>
          <w:tcPr>
            <w:tcW w:w="1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Жаңа пәндер үшін өздік жұмыс көлемі анықталады</w:t>
      </w:r>
      <w:r>
        <w:br/>
      </w:r>
      <w:r>
        <w:rPr>
          <w:b w:val="false"/>
          <w:i w:val="false"/>
          <w:color w:val="000000"/>
          <w:sz w:val="20"/>
        </w:rPr>
        <w:t>
Для новых дисциплин определяется трудоемкость элементов самостоятельной работы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                  V. Лабораториялық жұмыс</w:t>
      </w:r>
      <w:r>
        <w:br/>
      </w:r>
      <w:r>
        <w:rPr>
          <w:b w:val="false"/>
          <w:i w:val="false"/>
          <w:color w:val="000000"/>
          <w:sz w:val="20"/>
        </w:rPr>
        <w:t>
                          Лабораторные работы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а) Жаңа лабораториялық жұмыстарды дайындау</w:t>
      </w:r>
      <w:r>
        <w:br/>
      </w:r>
      <w:r>
        <w:rPr>
          <w:b w:val="false"/>
          <w:i w:val="false"/>
          <w:color w:val="000000"/>
          <w:sz w:val="20"/>
        </w:rPr>
        <w:t>
   Подготовка новых лабораторных работ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3953"/>
        <w:gridCol w:w="4513"/>
        <w:gridCol w:w="4973"/>
      </w:tblGrid>
      <w:tr>
        <w:tc>
          <w:tcPr>
            <w:tcW w:w="39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Кім орындайды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Кто выполняет</w:t>
            </w:r>
          </w:p>
        </w:tc>
        <w:tc>
          <w:tcPr>
            <w:tcW w:w="4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Жұмыстың атауы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Наименование работы</w:t>
            </w:r>
          </w:p>
        </w:tc>
        <w:tc>
          <w:tcPr>
            <w:tcW w:w="49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Бітіру мерзімі мен түрі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Срок форма окончания</w:t>
            </w:r>
          </w:p>
        </w:tc>
      </w:tr>
      <w:tr>
        <w:tc>
          <w:tcPr>
            <w:tcW w:w="39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9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9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9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9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9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9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9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9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9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9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б) Бұрыннан бар лабораториялық жұмыстарды жаңғырту</w:t>
      </w:r>
      <w:r>
        <w:br/>
      </w:r>
      <w:r>
        <w:rPr>
          <w:b w:val="false"/>
          <w:i w:val="false"/>
          <w:color w:val="000000"/>
          <w:sz w:val="20"/>
        </w:rPr>
        <w:t>
   Модернизация существующих лабораторных работ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4513"/>
        <w:gridCol w:w="4513"/>
        <w:gridCol w:w="4513"/>
      </w:tblGrid>
      <w:tr>
        <w:tc>
          <w:tcPr>
            <w:tcW w:w="4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4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4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4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4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4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4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4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4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4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4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4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в) Ескірген лабораториялық қондырғыларды ауыстыру және жаңасын сатып алу</w:t>
      </w:r>
      <w:r>
        <w:br/>
      </w:r>
      <w:r>
        <w:rPr>
          <w:b w:val="false"/>
          <w:i w:val="false"/>
          <w:color w:val="000000"/>
          <w:sz w:val="20"/>
        </w:rPr>
        <w:t>
   Замена устаревшего и приобретение нового лабораторного оборудования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4513"/>
        <w:gridCol w:w="4513"/>
        <w:gridCol w:w="4513"/>
      </w:tblGrid>
      <w:tr>
        <w:tc>
          <w:tcPr>
            <w:tcW w:w="4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4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4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4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4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4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4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4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4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4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4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4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VI. Жоғары оқу орны ішілік лекция курстарын, оқу-әдістемелік кешендерін, силлабустарын, лабораториялық тәжірибелерді, практикалық және семинарлық сабақтарға арналған оқу құралдарын, әдістемелік нұсқауларды шығаруға дайындық</w:t>
      </w:r>
      <w:r>
        <w:br/>
      </w:r>
      <w:r>
        <w:rPr>
          <w:b w:val="false"/>
          <w:i w:val="false"/>
          <w:color w:val="000000"/>
          <w:sz w:val="20"/>
        </w:rPr>
        <w:t>
    Подготовка к внутривузовскому изданию курсов лекций, учебно-методических комплексов, силлабусов, лабораторных практикумов, учебных пособий для практических и семинарских занятий, методических рекомендаций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3293"/>
        <w:gridCol w:w="4093"/>
        <w:gridCol w:w="3213"/>
        <w:gridCol w:w="3013"/>
      </w:tblGrid>
      <w:tr>
        <w:tc>
          <w:tcPr>
            <w:tcW w:w="32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Көлемі (баспа таба)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Объем (печ.листов)</w:t>
            </w:r>
          </w:p>
        </w:tc>
        <w:tc>
          <w:tcPr>
            <w:tcW w:w="32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Кім дайындайды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Кто готовит</w:t>
            </w:r>
          </w:p>
        </w:tc>
        <w:tc>
          <w:tcPr>
            <w:tcW w:w="3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ОББ жұмысты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ұсыну мерзімі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Срок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представления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работы</w:t>
            </w:r>
          </w:p>
        </w:tc>
      </w:tr>
      <w:tr>
        <w:tc>
          <w:tcPr>
            <w:tcW w:w="32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c>
          <w:tcPr>
            <w:tcW w:w="32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2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2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2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2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2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2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2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2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2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2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2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2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2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2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2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2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2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2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2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2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2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2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2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2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2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2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2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2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2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2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VII. Кафедра пәндерін оқулықтармен және оқу-құралдарымен қамтамасыз ету</w:t>
      </w:r>
      <w:r>
        <w:br/>
      </w:r>
      <w:r>
        <w:rPr>
          <w:b w:val="false"/>
          <w:i w:val="false"/>
          <w:color w:val="000000"/>
          <w:sz w:val="20"/>
        </w:rPr>
        <w:t>
    Обеспеченность дисциплин кафедры учебниками и учебными пособиями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7433"/>
        <w:gridCol w:w="2833"/>
        <w:gridCol w:w="3433"/>
      </w:tblGrid>
      <w:tr>
        <w:tc>
          <w:tcPr>
            <w:tcW w:w="7433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Пән атауы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Наименование дисциплины</w:t>
            </w:r>
          </w:p>
        </w:tc>
        <w:tc>
          <w:tcPr>
            <w:tcW w:w="0" w:type="auto"/>
            <w:gridSpan w:val="2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Қамтамасыз ету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</w:tr>
      <w:tr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2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Оқулықтармен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Учебниками %</w:t>
            </w:r>
          </w:p>
        </w:tc>
        <w:tc>
          <w:tcPr>
            <w:tcW w:w="3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Оқу құралдарымен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Учебными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пособиями %</w:t>
            </w:r>
          </w:p>
        </w:tc>
      </w:tr>
      <w:tr>
        <w:tc>
          <w:tcPr>
            <w:tcW w:w="7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7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7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7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7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7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7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7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7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7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7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7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7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7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7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7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7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7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7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7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7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7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7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7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7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7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7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7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7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7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7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7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7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VІІІ. Кафедра пәндерін оқу-әдістемелік кешендермен және силлабустармен қамтамасыз ету</w:t>
      </w:r>
      <w:r>
        <w:br/>
      </w:r>
      <w:r>
        <w:rPr>
          <w:b w:val="false"/>
          <w:i w:val="false"/>
          <w:color w:val="000000"/>
          <w:sz w:val="20"/>
        </w:rPr>
        <w:t>
      Обеспеченность дисциплин кафедры учебно-методическими комплексами и силлабусами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8489"/>
        <w:gridCol w:w="2117"/>
        <w:gridCol w:w="3180"/>
      </w:tblGrid>
      <w:tr>
        <w:tc>
          <w:tcPr>
            <w:tcW w:w="8489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Пән атауы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Наименование дисциплины</w:t>
            </w:r>
          </w:p>
        </w:tc>
        <w:tc>
          <w:tcPr>
            <w:tcW w:w="0" w:type="auto"/>
            <w:gridSpan w:val="2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Қамтамасыз ету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</w:tr>
      <w:tr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211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УМК %</w:t>
            </w:r>
          </w:p>
        </w:tc>
        <w:tc>
          <w:tcPr>
            <w:tcW w:w="318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Силлабуссами %</w:t>
            </w:r>
          </w:p>
        </w:tc>
      </w:tr>
      <w:tr>
        <w:tc>
          <w:tcPr>
            <w:tcW w:w="848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848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848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848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848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848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848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848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848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848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848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848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848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848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848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848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848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848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848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848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           ІX. ОТҚ қамтамасыз етілген сабақтар саны</w:t>
      </w:r>
      <w:r>
        <w:br/>
      </w:r>
      <w:r>
        <w:rPr>
          <w:b w:val="false"/>
          <w:i w:val="false"/>
          <w:color w:val="000000"/>
          <w:sz w:val="20"/>
        </w:rPr>
        <w:t>
              Число занятий, обеспеченных ТСО (фактически)</w:t>
      </w:r>
      <w:r>
        <w:br/>
      </w:r>
      <w:r>
        <w:rPr>
          <w:b w:val="false"/>
          <w:i w:val="false"/>
          <w:color w:val="000000"/>
          <w:sz w:val="20"/>
        </w:rPr>
        <w:t>
      -------------------------------------</w:t>
      </w:r>
      <w:r>
        <w:br/>
      </w:r>
      <w:r>
        <w:rPr>
          <w:b w:val="false"/>
          <w:i w:val="false"/>
          <w:color w:val="000000"/>
          <w:sz w:val="20"/>
        </w:rPr>
        <w:t>
      Оқу-әдістемелік картасы бойынша ОТҚ-мен камтамасыз етілуге міндетті сабақтар саны.</w:t>
      </w:r>
      <w:r>
        <w:br/>
      </w:r>
      <w:r>
        <w:rPr>
          <w:b w:val="false"/>
          <w:i w:val="false"/>
          <w:color w:val="000000"/>
          <w:sz w:val="20"/>
        </w:rPr>
        <w:t>
      Число занятий, которые должны быть обеспечены ТСО по учебно-методической карте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8489"/>
        <w:gridCol w:w="2077"/>
        <w:gridCol w:w="3220"/>
      </w:tblGrid>
      <w:tr>
        <w:tc>
          <w:tcPr>
            <w:tcW w:w="8489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Пән атауы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Наименование дисциплины</w:t>
            </w:r>
          </w:p>
        </w:tc>
        <w:tc>
          <w:tcPr>
            <w:tcW w:w="0" w:type="auto"/>
            <w:gridSpan w:val="2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Қамтамасыз ету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</w:tr>
      <w:tr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207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УМК %</w:t>
            </w:r>
          </w:p>
        </w:tc>
        <w:tc>
          <w:tcPr>
            <w:tcW w:w="322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Силлабуссами %</w:t>
            </w:r>
          </w:p>
        </w:tc>
      </w:tr>
      <w:tr>
        <w:tc>
          <w:tcPr>
            <w:tcW w:w="848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848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848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848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848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848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848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848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848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848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848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848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848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        X. Қашықтықтан оқыту технологияларын пайдалану</w:t>
      </w:r>
      <w:r>
        <w:br/>
      </w:r>
      <w:r>
        <w:rPr>
          <w:b w:val="false"/>
          <w:i w:val="false"/>
          <w:color w:val="000000"/>
          <w:sz w:val="20"/>
        </w:rPr>
        <w:t>
             Использование дистанционных технологий обучения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а) уәкілетті органның рұқсаты</w:t>
      </w:r>
      <w:r>
        <w:br/>
      </w:r>
      <w:r>
        <w:rPr>
          <w:b w:val="false"/>
          <w:i w:val="false"/>
          <w:color w:val="000000"/>
          <w:sz w:val="20"/>
        </w:rPr>
        <w:t>
   разрешение уполномоченного органа ________________________________</w:t>
      </w:r>
      <w:r>
        <w:br/>
      </w:r>
      <w:r>
        <w:rPr>
          <w:b w:val="false"/>
          <w:i w:val="false"/>
          <w:color w:val="000000"/>
          <w:sz w:val="20"/>
        </w:rPr>
        <w:t>
_____________________________________________________________________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_____________________________________________________________________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б) қашықтықтан оқыту технологиясының түрлері</w:t>
      </w:r>
      <w:r>
        <w:br/>
      </w:r>
      <w:r>
        <w:rPr>
          <w:b w:val="false"/>
          <w:i w:val="false"/>
          <w:color w:val="000000"/>
          <w:sz w:val="20"/>
        </w:rPr>
        <w:t>
   виды технологий дистанционного обучения __________________________</w:t>
      </w:r>
      <w:r>
        <w:br/>
      </w:r>
      <w:r>
        <w:rPr>
          <w:b w:val="false"/>
          <w:i w:val="false"/>
          <w:color w:val="000000"/>
          <w:sz w:val="20"/>
        </w:rPr>
        <w:t>
_____________________________________________________________________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_____________________________________________________________________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г) қашықтықтан оқытуға қойылатын біліктілік талаптары</w:t>
      </w:r>
      <w:r>
        <w:br/>
      </w:r>
      <w:r>
        <w:rPr>
          <w:b w:val="false"/>
          <w:i w:val="false"/>
          <w:color w:val="000000"/>
          <w:sz w:val="20"/>
        </w:rPr>
        <w:t>
   квалификационные требования к дистанционному обучению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6813"/>
        <w:gridCol w:w="6833"/>
      </w:tblGrid>
      <w:tr>
        <w:tc>
          <w:tcPr>
            <w:tcW w:w="68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Қашықтықтан оқыту технологиясы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Технология  дистанционного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6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Біліктілік талаптарына сәйкестігі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Соответствие квалификационным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требованиями</w:t>
            </w:r>
          </w:p>
        </w:tc>
      </w:tr>
      <w:tr>
        <w:tc>
          <w:tcPr>
            <w:tcW w:w="68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68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68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68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68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68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68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68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д) қашықтықтан оқытудың оқу пәндерінің тізбесі</w:t>
      </w:r>
      <w:r>
        <w:br/>
      </w:r>
      <w:r>
        <w:rPr>
          <w:b w:val="false"/>
          <w:i w:val="false"/>
          <w:color w:val="000000"/>
          <w:sz w:val="20"/>
        </w:rPr>
        <w:t>
   перечень учебных дисциплин дистанционных обучения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4753"/>
        <w:gridCol w:w="4313"/>
        <w:gridCol w:w="4553"/>
      </w:tblGrid>
      <w:tr>
        <w:tc>
          <w:tcPr>
            <w:tcW w:w="47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Пәндер атауы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Наименование дисциплин</w:t>
            </w:r>
          </w:p>
        </w:tc>
        <w:tc>
          <w:tcPr>
            <w:tcW w:w="4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Қашықтықтан оқыту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технологиясы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Технология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дистанционного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45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Техникалық және өзге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қамтамасыз ету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Техническое и иное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</w:tr>
      <w:tr>
        <w:tc>
          <w:tcPr>
            <w:tcW w:w="47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47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47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47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е) қашықтықтан оқытуды кадрлық қамтамасыз ету</w:t>
      </w:r>
      <w:r>
        <w:br/>
      </w:r>
      <w:r>
        <w:rPr>
          <w:b w:val="false"/>
          <w:i w:val="false"/>
          <w:color w:val="000000"/>
          <w:sz w:val="20"/>
        </w:rPr>
        <w:t>
   кадровое обеспечение дистанционного обучения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3253"/>
        <w:gridCol w:w="4253"/>
        <w:gridCol w:w="6153"/>
      </w:tblGrid>
      <w:tr>
        <w:tc>
          <w:tcPr>
            <w:tcW w:w="32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ПОҚ Т.А.Ә.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Ф.И.О. ППС</w:t>
            </w:r>
          </w:p>
        </w:tc>
        <w:tc>
          <w:tcPr>
            <w:tcW w:w="42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Оқытылатын пән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Преподаваемая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дисциплина</w:t>
            </w:r>
          </w:p>
        </w:tc>
        <w:tc>
          <w:tcPr>
            <w:tcW w:w="61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Біліктілік деңгейі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(біліктілік курсынан өткен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құжаттың түрі) Уровень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квалификации (вид документа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где прошел квалификацию)</w:t>
            </w:r>
          </w:p>
        </w:tc>
      </w:tr>
      <w:tr>
        <w:tc>
          <w:tcPr>
            <w:tcW w:w="32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2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2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3273"/>
        <w:gridCol w:w="4253"/>
        <w:gridCol w:w="6133"/>
      </w:tblGrid>
      <w:tr>
        <w:tc>
          <w:tcPr>
            <w:tcW w:w="32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ИТ и УВП</w:t>
            </w:r>
          </w:p>
        </w:tc>
        <w:tc>
          <w:tcPr>
            <w:tcW w:w="42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Функционалдық міндет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Функциональная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обязанность</w:t>
            </w:r>
          </w:p>
        </w:tc>
        <w:tc>
          <w:tcPr>
            <w:tcW w:w="61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Біліктілік деңгейі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(біліктілік курсынан өткен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құжаттың түрі) Уровень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квалификации (вид документа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где прошел квалификацию)</w:t>
            </w:r>
          </w:p>
        </w:tc>
      </w:tr>
      <w:tr>
        <w:tc>
          <w:tcPr>
            <w:tcW w:w="32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2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2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2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center"/>
      </w:pP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XI. Оқу курстары бойынша студенттердің өздік</w:t>
      </w:r>
      <w:r>
        <w:br/>
      </w:r>
      <w:r>
        <w:rPr>
          <w:b w:val="false"/>
          <w:i w:val="false"/>
          <w:color w:val="000000"/>
          <w:sz w:val="20"/>
        </w:rPr>
        <w:t>
жұмысының бақылау жоспары</w:t>
      </w:r>
      <w:r>
        <w:br/>
      </w:r>
      <w:r>
        <w:rPr>
          <w:b w:val="false"/>
          <w:i w:val="false"/>
          <w:color w:val="000000"/>
          <w:sz w:val="20"/>
        </w:rPr>
        <w:t>
Планы текущего контроля самостоятельной работы</w:t>
      </w:r>
      <w:r>
        <w:br/>
      </w:r>
      <w:r>
        <w:rPr>
          <w:b w:val="false"/>
          <w:i w:val="false"/>
          <w:color w:val="000000"/>
          <w:sz w:val="20"/>
        </w:rPr>
        <w:t>
студентов по учебным курсам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542"/>
        <w:gridCol w:w="2374"/>
        <w:gridCol w:w="1580"/>
        <w:gridCol w:w="1438"/>
        <w:gridCol w:w="1377"/>
        <w:gridCol w:w="1092"/>
        <w:gridCol w:w="1724"/>
        <w:gridCol w:w="1846"/>
        <w:gridCol w:w="1847"/>
      </w:tblGrid>
      <w:tr>
        <w:tc>
          <w:tcPr>
            <w:tcW w:w="542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374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Оқу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курстары-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ның атауы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Наименова-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учебных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курсов</w:t>
            </w:r>
          </w:p>
        </w:tc>
        <w:tc>
          <w:tcPr>
            <w:tcW w:w="1580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Кім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дайын-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дайды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Кто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готовит</w:t>
            </w:r>
          </w:p>
        </w:tc>
        <w:tc>
          <w:tcPr>
            <w:tcW w:w="0" w:type="auto"/>
            <w:gridSpan w:val="6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Бақылау шараларының түрі және мерзімі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Вид контрольных мероприятий и сроки</w:t>
            </w:r>
          </w:p>
        </w:tc>
      </w:tr>
      <w:tr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143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Кол-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лок-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виум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Кол-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лок-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виум</w:t>
            </w:r>
          </w:p>
        </w:tc>
        <w:tc>
          <w:tcPr>
            <w:tcW w:w="137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Бақ.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жұмысы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Контр.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работа</w:t>
            </w:r>
          </w:p>
        </w:tc>
        <w:tc>
          <w:tcPr>
            <w:tcW w:w="109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Се-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ми-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нар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Се-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ми-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нар</w:t>
            </w:r>
          </w:p>
        </w:tc>
        <w:tc>
          <w:tcPr>
            <w:tcW w:w="172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Теория-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лық сұ-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раусал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Теоре-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тичес-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кий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опрос</w:t>
            </w:r>
          </w:p>
        </w:tc>
        <w:tc>
          <w:tcPr>
            <w:tcW w:w="184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Ұй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жұмысы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граф.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есебі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домашн.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и расчет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граф.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раб.</w:t>
            </w:r>
          </w:p>
        </w:tc>
        <w:tc>
          <w:tcPr>
            <w:tcW w:w="184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Бағдар-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ланған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бақылау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Програ-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мирован.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контроль</w:t>
            </w:r>
          </w:p>
        </w:tc>
      </w:tr>
      <w:tr>
        <w:tc>
          <w:tcPr>
            <w:tcW w:w="54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54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54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54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54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54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54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54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54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54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54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54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54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54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54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54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54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54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54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54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54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54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54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54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54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54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54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54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54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54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54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54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54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center"/>
      </w:pP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XII. Оқу үрдісінің сапасын бақылау және ашық лекциялар</w:t>
      </w:r>
      <w:r>
        <w:br/>
      </w:r>
      <w:r>
        <w:rPr>
          <w:b w:val="false"/>
          <w:i w:val="false"/>
          <w:color w:val="000000"/>
          <w:sz w:val="20"/>
        </w:rPr>
        <w:t>
Контроль качества учебного процесса и открытые лекции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 а) Лекциялардың, зертханалық және практикалық сабақтарының сапасын бақылау</w:t>
      </w:r>
      <w:r>
        <w:br/>
      </w:r>
      <w:r>
        <w:rPr>
          <w:b w:val="false"/>
          <w:i w:val="false"/>
          <w:color w:val="000000"/>
          <w:sz w:val="20"/>
        </w:rPr>
        <w:t>
         Контроль качества лекций, лабораторных и практических занятий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2573"/>
        <w:gridCol w:w="2573"/>
        <w:gridCol w:w="3673"/>
        <w:gridCol w:w="1753"/>
        <w:gridCol w:w="2193"/>
      </w:tblGrid>
      <w:tr>
        <w:tc>
          <w:tcPr>
            <w:tcW w:w="2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Сабақтар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түрі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Вид учебных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занятий</w:t>
            </w:r>
          </w:p>
        </w:tc>
        <w:tc>
          <w:tcPr>
            <w:tcW w:w="2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Кім өткізеді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Кто проводит</w:t>
            </w:r>
          </w:p>
        </w:tc>
        <w:tc>
          <w:tcPr>
            <w:tcW w:w="3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Кім бақылайды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Кто контролирует</w:t>
            </w:r>
          </w:p>
        </w:tc>
        <w:tc>
          <w:tcPr>
            <w:tcW w:w="17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Мерзімі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Сроки</w:t>
            </w:r>
          </w:p>
        </w:tc>
        <w:tc>
          <w:tcPr>
            <w:tcW w:w="21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2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б) Ашық лекциялар</w:t>
      </w:r>
      <w:r>
        <w:br/>
      </w:r>
      <w:r>
        <w:rPr>
          <w:b w:val="false"/>
          <w:i w:val="false"/>
          <w:color w:val="000000"/>
          <w:sz w:val="20"/>
        </w:rPr>
        <w:t>
   Открытые занятия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4273"/>
        <w:gridCol w:w="2153"/>
        <w:gridCol w:w="6393"/>
      </w:tblGrid>
      <w:tr>
        <w:tc>
          <w:tcPr>
            <w:tcW w:w="42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Кім өткізеді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Кто проводит</w:t>
            </w:r>
          </w:p>
        </w:tc>
        <w:tc>
          <w:tcPr>
            <w:tcW w:w="21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Мерзімі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Сроки</w:t>
            </w:r>
          </w:p>
        </w:tc>
        <w:tc>
          <w:tcPr>
            <w:tcW w:w="63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Е с к е р т у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 р и м е ч а н и е</w:t>
            </w:r>
          </w:p>
        </w:tc>
      </w:tr>
      <w:tr>
        <w:tc>
          <w:tcPr>
            <w:tcW w:w="42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42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42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42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42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42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42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42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42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42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42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42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42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42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42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42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42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42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center"/>
      </w:pP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XIІІ. Практикаға басшылық</w:t>
      </w:r>
      <w:r>
        <w:br/>
      </w:r>
      <w:r>
        <w:rPr>
          <w:b w:val="false"/>
          <w:i w:val="false"/>
          <w:color w:val="000000"/>
          <w:sz w:val="20"/>
        </w:rPr>
        <w:t>
Руководство практикой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3633"/>
        <w:gridCol w:w="1013"/>
        <w:gridCol w:w="1213"/>
        <w:gridCol w:w="1733"/>
        <w:gridCol w:w="1473"/>
        <w:gridCol w:w="1633"/>
        <w:gridCol w:w="1153"/>
        <w:gridCol w:w="1713"/>
      </w:tblGrid>
      <w:tr>
        <w:tc>
          <w:tcPr>
            <w:tcW w:w="3633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Оқытушының тегі,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аты, әкесінің аты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Фамилия, имя,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отчество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преподавателя</w:t>
            </w:r>
          </w:p>
        </w:tc>
        <w:tc>
          <w:tcPr>
            <w:tcW w:w="1013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Курс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Курс</w:t>
            </w:r>
          </w:p>
        </w:tc>
        <w:tc>
          <w:tcPr>
            <w:tcW w:w="1213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Топ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Груп-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733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Сту-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денттер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саны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Кол-во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студ</w:t>
            </w:r>
          </w:p>
        </w:tc>
        <w:tc>
          <w:tcPr>
            <w:tcW w:w="1473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Тәжи-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рібе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түрі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Вид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прак-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тики</w:t>
            </w:r>
          </w:p>
        </w:tc>
        <w:tc>
          <w:tcPr>
            <w:tcW w:w="1633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Тәжирі-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беден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өтетін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жері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Место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практи-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ки</w:t>
            </w:r>
          </w:p>
        </w:tc>
        <w:tc>
          <w:tcPr>
            <w:tcW w:w="0" w:type="auto"/>
            <w:gridSpan w:val="2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Тәжирібе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мерзімі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Сроки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практики</w:t>
            </w:r>
          </w:p>
        </w:tc>
      </w:tr>
      <w:tr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11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Бас-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та-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луы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На-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чало</w:t>
            </w:r>
          </w:p>
        </w:tc>
        <w:tc>
          <w:tcPr>
            <w:tcW w:w="17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Аяқта-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луы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Оконча-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ние</w:t>
            </w:r>
          </w:p>
        </w:tc>
      </w:tr>
      <w:tr>
        <w:tc>
          <w:tcPr>
            <w:tcW w:w="36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6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6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6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6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6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6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6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6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6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6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6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6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6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6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6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6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6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6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6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6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6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6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6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6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6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6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6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6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6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6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6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6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6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6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6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6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6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6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36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center"/>
      </w:pP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XІV. Кафедраның профессор–оқытушылар</w:t>
      </w:r>
      <w:r>
        <w:br/>
      </w:r>
      <w:r>
        <w:rPr>
          <w:b w:val="false"/>
          <w:i w:val="false"/>
          <w:color w:val="000000"/>
          <w:sz w:val="20"/>
        </w:rPr>
        <w:t>
құрамының біліктілігін арттыру жөніндегі жұмыс</w:t>
      </w:r>
      <w:r>
        <w:br/>
      </w:r>
      <w:r>
        <w:rPr>
          <w:b w:val="false"/>
          <w:i w:val="false"/>
          <w:color w:val="000000"/>
          <w:sz w:val="20"/>
        </w:rPr>
        <w:t>
Работа по повышению квалификации</w:t>
      </w:r>
      <w:r>
        <w:br/>
      </w:r>
      <w:r>
        <w:rPr>
          <w:b w:val="false"/>
          <w:i w:val="false"/>
          <w:color w:val="000000"/>
          <w:sz w:val="20"/>
        </w:rPr>
        <w:t>
профессорско-преподавательского состава кафедры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913"/>
        <w:gridCol w:w="4593"/>
        <w:gridCol w:w="3953"/>
        <w:gridCol w:w="2573"/>
        <w:gridCol w:w="1573"/>
      </w:tblGrid>
      <w:tr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№/п</w:t>
            </w:r>
          </w:p>
        </w:tc>
        <w:tc>
          <w:tcPr>
            <w:tcW w:w="45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Біліктілігін арттыру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түрі (жұмыстан қол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үзіп немесе қол үзбей)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Вид повышения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квалификации (с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отрывом или без отрыва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от работы)</w:t>
            </w:r>
          </w:p>
        </w:tc>
        <w:tc>
          <w:tcPr>
            <w:tcW w:w="39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Тегі, аты,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әкесінің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аты, лауазымы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Фамилия, имя,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отчество,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занимаемая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2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Қайда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жіберіледі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Куда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направляется</w:t>
            </w:r>
          </w:p>
        </w:tc>
        <w:tc>
          <w:tcPr>
            <w:tcW w:w="1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Мерзімі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Сроки</w:t>
            </w:r>
          </w:p>
        </w:tc>
      </w:tr>
      <w:tr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center"/>
      </w:pP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XV. Кафедраның ғылыми семинарларының жұмысы</w:t>
      </w:r>
      <w:r>
        <w:br/>
      </w:r>
      <w:r>
        <w:rPr>
          <w:b w:val="false"/>
          <w:i w:val="false"/>
          <w:color w:val="000000"/>
          <w:sz w:val="20"/>
        </w:rPr>
        <w:t>
Работа научных семинаров кафедры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5433"/>
        <w:gridCol w:w="2653"/>
        <w:gridCol w:w="4713"/>
      </w:tblGrid>
      <w:tr>
        <w:tc>
          <w:tcPr>
            <w:tcW w:w="5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Тақырыбы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Тема</w:t>
            </w:r>
          </w:p>
        </w:tc>
        <w:tc>
          <w:tcPr>
            <w:tcW w:w="2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Мерзімі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Сроки</w:t>
            </w:r>
          </w:p>
        </w:tc>
        <w:tc>
          <w:tcPr>
            <w:tcW w:w="47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Кім өткізеді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Кто проводит</w:t>
            </w:r>
          </w:p>
        </w:tc>
      </w:tr>
      <w:tr>
        <w:tc>
          <w:tcPr>
            <w:tcW w:w="5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5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5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5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5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5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5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5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5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5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5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5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5433"/>
        <w:gridCol w:w="2653"/>
        <w:gridCol w:w="4713"/>
      </w:tblGrid>
      <w:tr>
        <w:tc>
          <w:tcPr>
            <w:tcW w:w="5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5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5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5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5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5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5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5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5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5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5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5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5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5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5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5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5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5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5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5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5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5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5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5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5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5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5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5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5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543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center"/>
      </w:pP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XVI. Ғылыми-зерттеу жұмыстары</w:t>
      </w:r>
      <w:r>
        <w:br/>
      </w:r>
      <w:r>
        <w:rPr>
          <w:b w:val="false"/>
          <w:i w:val="false"/>
          <w:color w:val="000000"/>
          <w:sz w:val="20"/>
        </w:rPr>
        <w:t>
Научно-исследовательская работа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а) НИР ППС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976"/>
        <w:gridCol w:w="5173"/>
        <w:gridCol w:w="2744"/>
        <w:gridCol w:w="2563"/>
        <w:gridCol w:w="2444"/>
      </w:tblGrid>
      <w:tr>
        <w:tc>
          <w:tcPr>
            <w:tcW w:w="976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№/п</w:t>
            </w:r>
          </w:p>
        </w:tc>
        <w:tc>
          <w:tcPr>
            <w:tcW w:w="5173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Ғылыми-зерттеу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тақырыбының атауы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научно-исследовательской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темы</w:t>
            </w:r>
          </w:p>
        </w:tc>
        <w:tc>
          <w:tcPr>
            <w:tcW w:w="2744" w:type="dxa"/>
            <w:vMerge w:val="restart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Тақырып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басшысы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Руководитель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темы</w:t>
            </w:r>
          </w:p>
        </w:tc>
        <w:tc>
          <w:tcPr>
            <w:tcW w:w="0" w:type="auto"/>
            <w:gridSpan w:val="2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Орындалу мерзімі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</w:tr>
      <w:tr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#cfcfcf" w:sz="5"/>
              <w:bottom w:val="single" w:color="#cfcfcf" w:sz="5"/>
              <w:right w:val="single" w:color="#cfcfcf" w:sz="5"/>
            </w:tcBorders>
          </w:tcPr>
          <w:p/>
        </w:tc>
        <w:tc>
          <w:tcPr>
            <w:tcW w:w="256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Басталуы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Начало</w:t>
            </w:r>
          </w:p>
        </w:tc>
        <w:tc>
          <w:tcPr>
            <w:tcW w:w="244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Бітуі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Окончание</w:t>
            </w:r>
          </w:p>
        </w:tc>
      </w:tr>
      <w:tr>
        <w:tc>
          <w:tcPr>
            <w:tcW w:w="97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7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7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7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7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7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7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7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7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7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7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7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7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7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7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7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7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7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76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б) студенттердің, магистранттардың, докторанттардың ғылыми-зерттеу жұмыстары</w:t>
      </w:r>
      <w:r>
        <w:br/>
      </w:r>
      <w:r>
        <w:rPr>
          <w:b w:val="false"/>
          <w:i w:val="false"/>
          <w:color w:val="000000"/>
          <w:sz w:val="20"/>
        </w:rPr>
        <w:t>
   НИР студентов, магистрантов, докторантов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968"/>
        <w:gridCol w:w="4969"/>
        <w:gridCol w:w="2999"/>
        <w:gridCol w:w="2542"/>
        <w:gridCol w:w="2422"/>
      </w:tblGrid>
      <w:tr>
        <w:tc>
          <w:tcPr>
            <w:tcW w:w="96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6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6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6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6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6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6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6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6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6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6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6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6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6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6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6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6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6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center"/>
      </w:pP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XVII. Студенттермен жүргізілетін тәрбие жұмысының негізгі іс-шаралары</w:t>
      </w:r>
      <w:r>
        <w:br/>
      </w:r>
      <w:r>
        <w:rPr>
          <w:b w:val="false"/>
          <w:i w:val="false"/>
          <w:color w:val="000000"/>
          <w:sz w:val="20"/>
        </w:rPr>
        <w:t>
Основные мероприятия по воспитательной работе со студентами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913"/>
        <w:gridCol w:w="7013"/>
        <w:gridCol w:w="2853"/>
        <w:gridCol w:w="3173"/>
      </w:tblGrid>
      <w:tr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Іс-шаралардың атауы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Наименование мероприятий</w:t>
            </w:r>
          </w:p>
        </w:tc>
        <w:tc>
          <w:tcPr>
            <w:tcW w:w="2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Мерзімі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Срок</w:t>
            </w:r>
          </w:p>
        </w:tc>
        <w:tc>
          <w:tcPr>
            <w:tcW w:w="3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Орындаушы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</w:tr>
      <w:tr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center"/>
      </w:pP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XVIII. Жаңадан студенттер қабылдау жөніндегі жұмыс (кәсіптік</w:t>
      </w:r>
      <w:r>
        <w:br/>
      </w:r>
      <w:r>
        <w:rPr>
          <w:b w:val="false"/>
          <w:i w:val="false"/>
          <w:color w:val="000000"/>
          <w:sz w:val="20"/>
        </w:rPr>
        <w:t>
бағдарлау жұмысы, мамандар даярлауға келісім жасау бойынша жұмыс)</w:t>
      </w:r>
      <w:r>
        <w:br/>
      </w:r>
      <w:r>
        <w:rPr>
          <w:b w:val="false"/>
          <w:i w:val="false"/>
          <w:color w:val="000000"/>
          <w:sz w:val="20"/>
        </w:rPr>
        <w:t>
Работа по обеспечению приема (Профориентационная работа, работа по</w:t>
      </w:r>
      <w:r>
        <w:br/>
      </w:r>
      <w:r>
        <w:rPr>
          <w:b w:val="false"/>
          <w:i w:val="false"/>
          <w:color w:val="000000"/>
          <w:sz w:val="20"/>
        </w:rPr>
        <w:t>
заключению договоров на подготовку специалистов)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913"/>
        <w:gridCol w:w="7013"/>
        <w:gridCol w:w="2853"/>
        <w:gridCol w:w="3173"/>
      </w:tblGrid>
      <w:tr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Іс-шаралардың аталуы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Наименование мероприятий</w:t>
            </w:r>
          </w:p>
        </w:tc>
        <w:tc>
          <w:tcPr>
            <w:tcW w:w="2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Мерзімі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Срок</w:t>
            </w:r>
          </w:p>
        </w:tc>
        <w:tc>
          <w:tcPr>
            <w:tcW w:w="3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Орындаушы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</w:tr>
      <w:tr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center"/>
      </w:pP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XIX. Кафедраның басқа жұмыс түрлері</w:t>
      </w:r>
      <w:r>
        <w:br/>
      </w:r>
      <w:r>
        <w:rPr>
          <w:b w:val="false"/>
          <w:i w:val="false"/>
          <w:color w:val="000000"/>
          <w:sz w:val="20"/>
        </w:rPr>
        <w:t>
Другие виды работы кафедры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1845"/>
        <w:gridCol w:w="4914"/>
        <w:gridCol w:w="3161"/>
        <w:gridCol w:w="3400"/>
      </w:tblGrid>
      <w:tr>
        <w:tc>
          <w:tcPr>
            <w:tcW w:w="184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91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Жұмыс түрі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Виды работ</w:t>
            </w:r>
          </w:p>
        </w:tc>
        <w:tc>
          <w:tcPr>
            <w:tcW w:w="316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Мерзімі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Срок</w:t>
            </w:r>
          </w:p>
        </w:tc>
        <w:tc>
          <w:tcPr>
            <w:tcW w:w="340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Орындаушы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</w:tr>
      <w:tr>
        <w:tc>
          <w:tcPr>
            <w:tcW w:w="184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6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0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c>
          <w:tcPr>
            <w:tcW w:w="184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84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84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84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84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84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84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84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84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84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84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84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84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84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84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84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84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84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84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84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84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84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84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84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84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84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84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84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84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84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84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84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84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84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84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84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84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84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84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84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1845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center"/>
      </w:pP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XX. 200____ 200____ оқу жылына жалпы кафедралық міндеттер бөлу</w:t>
      </w:r>
      <w:r>
        <w:br/>
      </w:r>
      <w:r>
        <w:rPr>
          <w:b w:val="false"/>
          <w:i w:val="false"/>
          <w:color w:val="000000"/>
          <w:sz w:val="20"/>
        </w:rPr>
        <w:t>
Распределение общекафедральных поручений на 200____ 200___ уч.год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973"/>
        <w:gridCol w:w="6113"/>
        <w:gridCol w:w="4193"/>
        <w:gridCol w:w="2673"/>
      </w:tblGrid>
      <w:tr>
        <w:tc>
          <w:tcPr>
            <w:tcW w:w="9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№/п</w:t>
            </w:r>
          </w:p>
        </w:tc>
        <w:tc>
          <w:tcPr>
            <w:tcW w:w="61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Тегі, аты, әкесінің аты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Фамилия, имя отчество</w:t>
            </w:r>
          </w:p>
        </w:tc>
        <w:tc>
          <w:tcPr>
            <w:tcW w:w="41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Негізгі міндеттердің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атауы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основных поручений</w:t>
            </w:r>
          </w:p>
        </w:tc>
        <w:tc>
          <w:tcPr>
            <w:tcW w:w="2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Міндеттер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көлемі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Объем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поручений</w:t>
            </w:r>
          </w:p>
        </w:tc>
      </w:tr>
      <w:tr>
        <w:tc>
          <w:tcPr>
            <w:tcW w:w="9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1. Профессорлық–оқытушылық құрам</w:t>
      </w:r>
      <w:r>
        <w:br/>
      </w:r>
      <w:r>
        <w:rPr>
          <w:b w:val="false"/>
          <w:i w:val="false"/>
          <w:color w:val="000000"/>
          <w:sz w:val="20"/>
        </w:rPr>
        <w:t>
   Профессорско–преподавательский состав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973"/>
        <w:gridCol w:w="6113"/>
        <w:gridCol w:w="4193"/>
        <w:gridCol w:w="2673"/>
      </w:tblGrid>
      <w:tr>
        <w:tc>
          <w:tcPr>
            <w:tcW w:w="9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c>
          <w:tcPr>
            <w:tcW w:w="9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center"/>
      </w:pP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XXI. Жылдық жоспардың орындалуы туралы деканның қорытындысы</w:t>
      </w:r>
      <w:r>
        <w:br/>
      </w:r>
      <w:r>
        <w:rPr>
          <w:b w:val="false"/>
          <w:i w:val="false"/>
          <w:color w:val="000000"/>
          <w:sz w:val="20"/>
        </w:rPr>
        <w:t>
Заключение декана по выполнению годового плана</w:t>
      </w:r>
      <w:r>
        <w:rPr>
          <w:b w:val="false"/>
          <w:i w:val="false"/>
          <w:color w:val="000000"/>
          <w:sz w:val="20"/>
        </w:rPr>
        <w:t>_______________________________________________________________________________________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_______________________________________________________________________________________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_______________________________________________________________________________________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_______________________________________________________________________________________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_______________________________________________________________________________________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_______________________________________________________________________________________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_______________________________________________________________________________________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_______________________________________________________________________________________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_______________________________________________________________________________________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_______________________________________________________________________________________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_______________________________________________________________________________________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_______________________________________________________________________________________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_______________________________________________________________________________________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_______________________________________________________________________________________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_______________________________________________________________________________________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_______________________________________________________________________________________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_______________________________________________________________________________________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_______________________________________________________________________________________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_______________________________________________________________________________________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_______________________________________________________________________________________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_______________________________________________________________________________________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_______________________________________________________________________________________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_______________________________________________________________________________________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_______________________________________________________________________________________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_______________________________________________________________________________________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_______________________________________________________________________________________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_______________________________________________________________________________________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_______________________________________________________________________________________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_______________________________________________________________________________________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_______________________________________________________________________________________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_______________________________________________________________________________________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_______________________________________________________________________________________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_______________________________________________________________________________________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_______________________________________________________________________________________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_______________________________________________________________________________________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_______________________________________________________________________________________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_______________________________________________________________________________________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_______________________________________________________________________________________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_______________________________________________________________________________________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_______________________________________________________________________________________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_______________________________________________________________________________________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_______________________________________________________________________________________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_______________________________________________________________________________________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_______________________________________________________________________________________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_______________________________________________________________________________________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_______________________________________________________________________________________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_______________________________________________________________________________________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_______________________________________________________________________________________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_______________________________________________________________________________________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_______________________________________________________________________________________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_______________________________________________________________________________________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_______________________________________________________________________________________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_______________________________________________________________________________________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_______________________________________________________________________________________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_______________________________________________________________________________________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_______________________________________________________________________________________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_______________________________________________________________________________________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_______________________________________________________________________________________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_______________________________________________________________________________________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_______________________________________________________________________________________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_______________________________________________________________________________________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_______________________________________________________________________________________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_______________________________________________________________________________________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_______________________________________________________________________________________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_______________________________________________________________________________________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_______________________________________________________________________________________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_______________________________________________________________________________________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_______________________________________________________________________________________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_______________________________________________________________________________________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_______________________________________________________________________________________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Жоспар 200___ жылғы "_____" кафедраның отырысында талқыланды.</w:t>
      </w:r>
      <w:r>
        <w:br/>
      </w:r>
      <w:r>
        <w:rPr>
          <w:b w:val="false"/>
          <w:i w:val="false"/>
          <w:color w:val="000000"/>
          <w:sz w:val="20"/>
        </w:rPr>
        <w:t>
Кафедра меңгерушісі _____________________</w:t>
      </w:r>
      <w:r>
        <w:br/>
      </w:r>
      <w:r>
        <w:rPr>
          <w:b w:val="false"/>
          <w:i w:val="false"/>
          <w:color w:val="000000"/>
          <w:sz w:val="20"/>
        </w:rPr>
        <w:t>
"______" __________________ 200_____ жыл.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/>
          <w:i w:val="false"/>
          <w:color w:val="000000"/>
          <w:sz w:val="20"/>
        </w:rPr>
        <w:t>Ескерту:</w:t>
      </w:r>
      <w:r>
        <w:rPr>
          <w:b w:val="false"/>
          <w:i w:val="false"/>
          <w:color w:val="000000"/>
          <w:sz w:val="20"/>
        </w:rPr>
        <w:t xml:space="preserve"> жоспар 2 данада жасалып, 25 мамырға дейін факультет деканына бекіту үшін ұсынылады және деканат пен кафедрада сақталады.</w:t>
      </w:r>
      <w:r>
        <w:br/>
      </w:r>
      <w:r>
        <w:rPr>
          <w:b w:val="false"/>
          <w:i w:val="false"/>
          <w:color w:val="000000"/>
          <w:sz w:val="20"/>
        </w:rPr>
        <w:t>
План обсужден на заседании кафедры "_____" _____________ 200_____ год.</w:t>
      </w:r>
      <w:r>
        <w:br/>
      </w:r>
      <w:r>
        <w:rPr>
          <w:b w:val="false"/>
          <w:i w:val="false"/>
          <w:color w:val="000000"/>
          <w:sz w:val="20"/>
        </w:rPr>
        <w:t>
Заведующий кафедрой _____________________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/>
          <w:i w:val="false"/>
          <w:color w:val="000000"/>
          <w:sz w:val="20"/>
        </w:rPr>
        <w:t>Примечание</w:t>
      </w:r>
      <w:r>
        <w:rPr>
          <w:b w:val="false"/>
          <w:i w:val="false"/>
          <w:color w:val="000000"/>
          <w:sz w:val="20"/>
        </w:rPr>
        <w:t>: План составлен в 2-х экз. до 25 мая представляется декану факультета на утверждение и хранится в деканате и на кафедре.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right"/>
      </w:pP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 xml:space="preserve">
Приложение 49         </w:t>
      </w:r>
      <w:r>
        <w:br/>
      </w:r>
      <w:r>
        <w:rPr>
          <w:b w:val="false"/>
          <w:i w:val="false"/>
          <w:color w:val="000000"/>
          <w:sz w:val="20"/>
        </w:rPr>
        <w:t>
к приказу Министра образования и</w:t>
      </w:r>
      <w:r>
        <w:br/>
      </w:r>
      <w:r>
        <w:rPr>
          <w:b w:val="false"/>
          <w:i w:val="false"/>
          <w:color w:val="000000"/>
          <w:sz w:val="20"/>
        </w:rPr>
        <w:t xml:space="preserve">
науки Республики Казахстан   </w:t>
      </w:r>
      <w:r>
        <w:br/>
      </w:r>
      <w:r>
        <w:rPr>
          <w:b w:val="false"/>
          <w:i w:val="false"/>
          <w:color w:val="000000"/>
          <w:sz w:val="20"/>
        </w:rPr>
        <w:t xml:space="preserve">
от 14 сентября 2009 г. № 425  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right"/>
      </w:pPr>
      <w:r>
        <w:rPr>
          <w:b w:val="false"/>
          <w:i w:val="false"/>
          <w:color w:val="000000"/>
          <w:sz w:val="20"/>
        </w:rPr>
        <w:t xml:space="preserve">Утверждена          </w:t>
      </w:r>
      <w:r>
        <w:br/>
      </w:r>
      <w:r>
        <w:rPr>
          <w:b w:val="false"/>
          <w:i w:val="false"/>
          <w:color w:val="000000"/>
          <w:sz w:val="20"/>
        </w:rPr>
        <w:t>
приказом Министра образования</w:t>
      </w:r>
      <w:r>
        <w:br/>
      </w:r>
      <w:r>
        <w:rPr>
          <w:b w:val="false"/>
          <w:i w:val="false"/>
          <w:color w:val="000000"/>
          <w:sz w:val="20"/>
        </w:rPr>
        <w:t xml:space="preserve">
и науки Республики Казахстан </w:t>
      </w:r>
      <w:r>
        <w:br/>
      </w:r>
      <w:r>
        <w:rPr>
          <w:b w:val="false"/>
          <w:i w:val="false"/>
          <w:color w:val="000000"/>
          <w:sz w:val="20"/>
        </w:rPr>
        <w:t>
от 23 октября 2007 года № 502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right"/>
      </w:pPr>
      <w:r>
        <w:rPr>
          <w:b/>
          <w:i w:val="false"/>
          <w:color w:val="000000"/>
          <w:sz w:val="20"/>
        </w:rPr>
        <w:t>Форма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       </w:t>
      </w:r>
      <w:r>
        <w:rPr>
          <w:b/>
          <w:i w:val="false"/>
          <w:color w:val="000080"/>
          <w:sz w:val="20"/>
        </w:rPr>
        <w:t>Серия ________ СЕРТИФИКАТ № ___________________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                       </w:t>
      </w:r>
      <w:r>
        <w:rPr>
          <w:b/>
          <w:i w:val="false"/>
          <w:color w:val="000080"/>
          <w:sz w:val="20"/>
        </w:rPr>
        <w:t>ТЖК/ИКТ - _________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                 </w:t>
      </w:r>
      <w:r>
        <w:rPr>
          <w:b/>
          <w:i/>
          <w:color w:val="000000"/>
          <w:sz w:val="20"/>
        </w:rPr>
        <w:t>Фамилия Имя Отчество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200__ жылы ___ _______ ұлттық       прошел (ла) в 200__ году __ _____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бірыңғай тестілеуден өтіп, барлық   единое национальное тестирование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мүмкін болған 100 балдан жинаған    и набрал (а) ___ (прописью)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балл саны ___ (жазу үлгісі), жеке   баллов из возможных 100 баллов,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пәндерден:                          в том числе: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/>
          <w:color w:val="000000"/>
          <w:sz w:val="20"/>
        </w:rPr>
        <w:t>1. Ана тілі (оқыту тілі) _ балл</w:t>
      </w:r>
      <w:r>
        <w:rPr>
          <w:b w:val="false"/>
          <w:i w:val="false"/>
          <w:color w:val="000000"/>
          <w:sz w:val="20"/>
        </w:rPr>
        <w:t>    </w:t>
      </w:r>
      <w:r>
        <w:rPr>
          <w:b w:val="false"/>
          <w:i/>
          <w:color w:val="000000"/>
          <w:sz w:val="20"/>
        </w:rPr>
        <w:t>1. Родной язык (язык обучения)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                                     </w:t>
      </w:r>
      <w:r>
        <w:rPr>
          <w:b w:val="false"/>
          <w:i/>
          <w:color w:val="000000"/>
          <w:sz w:val="20"/>
        </w:rPr>
        <w:t>____ баллов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/>
          <w:color w:val="000000"/>
          <w:sz w:val="20"/>
        </w:rPr>
        <w:t>2. Қазақстан тарихы ___ балл</w:t>
      </w:r>
      <w:r>
        <w:rPr>
          <w:b w:val="false"/>
          <w:i w:val="false"/>
          <w:color w:val="000000"/>
          <w:sz w:val="20"/>
        </w:rPr>
        <w:t>       </w:t>
      </w:r>
      <w:r>
        <w:rPr>
          <w:b w:val="false"/>
          <w:i/>
          <w:color w:val="000000"/>
          <w:sz w:val="20"/>
        </w:rPr>
        <w:t>2. История Казахстана ___ баллов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/>
          <w:color w:val="000000"/>
          <w:sz w:val="20"/>
        </w:rPr>
        <w:t>3. Математика ___ балл</w:t>
      </w:r>
      <w:r>
        <w:rPr>
          <w:b w:val="false"/>
          <w:i w:val="false"/>
          <w:color w:val="000000"/>
          <w:sz w:val="20"/>
        </w:rPr>
        <w:t>             </w:t>
      </w:r>
      <w:r>
        <w:rPr>
          <w:b w:val="false"/>
          <w:i/>
          <w:color w:val="000000"/>
          <w:sz w:val="20"/>
        </w:rPr>
        <w:t>3. Математика ___ баллов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/>
          <w:color w:val="000000"/>
          <w:sz w:val="20"/>
        </w:rPr>
        <w:t xml:space="preserve">4. Тандау бойынша пән ___ балл </w:t>
      </w:r>
      <w:r>
        <w:rPr>
          <w:b w:val="false"/>
          <w:i w:val="false"/>
          <w:color w:val="000000"/>
          <w:sz w:val="20"/>
        </w:rPr>
        <w:t>    </w:t>
      </w:r>
      <w:r>
        <w:rPr>
          <w:b w:val="false"/>
          <w:i/>
          <w:color w:val="000000"/>
          <w:sz w:val="20"/>
        </w:rPr>
        <w:t>4. Предмет по выбору ___ баллов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both"/>
      </w:pPr>
      <w:r>
        <w:rPr>
          <w:b w:val="false"/>
          <w:i w:val="false"/>
          <w:color w:val="000000"/>
          <w:sz w:val="20"/>
        </w:rPr>
        <w:t>Мемлекеттік комиссия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төрағасы (төрайымы)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Председатель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государственной комиссии __________________         М.О. М.П.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both"/>
      </w:pPr>
      <w:r>
        <w:rPr>
          <w:b w:val="false"/>
          <w:i w:val="false"/>
          <w:color w:val="000000"/>
          <w:sz w:val="20"/>
        </w:rPr>
        <w:t>ҚР БҒМ өкілі                         ___ ___________ 200__ ж.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                                     ___ ___________ 200__ г.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both"/>
      </w:pPr>
      <w:r>
        <w:rPr>
          <w:b w:val="false"/>
          <w:i w:val="false"/>
          <w:color w:val="000000"/>
          <w:sz w:val="20"/>
        </w:rPr>
        <w:t>Представитель МОН РК __________________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both"/>
      </w:pPr>
      <w:r>
        <w:rPr>
          <w:b w:val="false"/>
          <w:i w:val="false"/>
          <w:color w:val="000000"/>
          <w:sz w:val="20"/>
        </w:rPr>
        <w:t>Тұлғаны күәландыратын құжат болған жағдайда күші бар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Действителен при предъявлении документа, удостоверяющего личность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right"/>
      </w:pP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 xml:space="preserve">
Приложение 50         </w:t>
      </w:r>
      <w:r>
        <w:br/>
      </w:r>
      <w:r>
        <w:rPr>
          <w:b w:val="false"/>
          <w:i w:val="false"/>
          <w:color w:val="000000"/>
          <w:sz w:val="20"/>
        </w:rPr>
        <w:t>
к приказу Министра образования и</w:t>
      </w:r>
      <w:r>
        <w:br/>
      </w:r>
      <w:r>
        <w:rPr>
          <w:b w:val="false"/>
          <w:i w:val="false"/>
          <w:color w:val="000000"/>
          <w:sz w:val="20"/>
        </w:rPr>
        <w:t xml:space="preserve">
науки Республики Казахстан   </w:t>
      </w:r>
      <w:r>
        <w:br/>
      </w:r>
      <w:r>
        <w:rPr>
          <w:b w:val="false"/>
          <w:i w:val="false"/>
          <w:color w:val="000000"/>
          <w:sz w:val="20"/>
        </w:rPr>
        <w:t xml:space="preserve">
от 14 сентября 2009 г. № 425  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right"/>
      </w:pPr>
      <w:r>
        <w:rPr>
          <w:b w:val="false"/>
          <w:i w:val="false"/>
          <w:color w:val="000000"/>
          <w:sz w:val="20"/>
        </w:rPr>
        <w:t xml:space="preserve">Утверждена          </w:t>
      </w:r>
      <w:r>
        <w:br/>
      </w:r>
      <w:r>
        <w:rPr>
          <w:b w:val="false"/>
          <w:i w:val="false"/>
          <w:color w:val="000000"/>
          <w:sz w:val="20"/>
        </w:rPr>
        <w:t>
приказом Министра образования</w:t>
      </w:r>
      <w:r>
        <w:br/>
      </w:r>
      <w:r>
        <w:rPr>
          <w:b w:val="false"/>
          <w:i w:val="false"/>
          <w:color w:val="000000"/>
          <w:sz w:val="20"/>
        </w:rPr>
        <w:t xml:space="preserve">
и науки Республики Казахстан </w:t>
      </w:r>
      <w:r>
        <w:br/>
      </w:r>
      <w:r>
        <w:rPr>
          <w:b w:val="false"/>
          <w:i w:val="false"/>
          <w:color w:val="000000"/>
          <w:sz w:val="20"/>
        </w:rPr>
        <w:t>
от 23 октября 2007 года № 502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right"/>
      </w:pPr>
      <w:r>
        <w:rPr>
          <w:b/>
          <w:i w:val="false"/>
          <w:color w:val="000000"/>
          <w:sz w:val="20"/>
        </w:rPr>
        <w:t>Форма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/>
          <w:i w:val="false"/>
          <w:color w:val="000000"/>
          <w:sz w:val="20"/>
        </w:rPr>
        <w:t>            </w:t>
      </w:r>
      <w:r>
        <w:rPr>
          <w:b/>
          <w:i w:val="false"/>
          <w:color w:val="000080"/>
          <w:sz w:val="20"/>
        </w:rPr>
        <w:t>Серия ________ СЕРТИФИКАТ № ___________________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                     </w:t>
      </w:r>
      <w:r>
        <w:rPr>
          <w:b/>
          <w:i w:val="false"/>
          <w:color w:val="000080"/>
          <w:sz w:val="20"/>
        </w:rPr>
        <w:t>ТЖК/ИКТ - _________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                 </w:t>
      </w:r>
      <w:r>
        <w:rPr>
          <w:b/>
          <w:i/>
          <w:color w:val="000000"/>
          <w:sz w:val="20"/>
        </w:rPr>
        <w:t>Фамилия Имя Отчество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200__ жылы ___ _______ кешенді       прошел (ла) в 200__ году __ ____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тестілеуден өтіп, барлық мүмкін      комплексное тестирование и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болған 100 балдан жинаған балл       набрал (а) ___ (прописью) баллов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саны ___ (жазу үлгісі), жеке         из возможных 100 баллов, в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пәндерден:                           том числе: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/>
          <w:color w:val="000000"/>
          <w:sz w:val="20"/>
        </w:rPr>
        <w:t>1.Ана тілі (оқыту тілі) ___ балл</w:t>
      </w:r>
      <w:r>
        <w:rPr>
          <w:b w:val="false"/>
          <w:i w:val="false"/>
          <w:color w:val="000000"/>
          <w:sz w:val="20"/>
        </w:rPr>
        <w:t>     </w:t>
      </w:r>
      <w:r>
        <w:rPr>
          <w:b w:val="false"/>
          <w:i/>
          <w:color w:val="000000"/>
          <w:sz w:val="20"/>
        </w:rPr>
        <w:t>1. Родной язык (язык обучения)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                                          </w:t>
      </w:r>
      <w:r>
        <w:rPr>
          <w:b w:val="false"/>
          <w:i/>
          <w:color w:val="000000"/>
          <w:sz w:val="20"/>
        </w:rPr>
        <w:t>___ баллов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/>
          <w:color w:val="000000"/>
          <w:sz w:val="20"/>
        </w:rPr>
        <w:t>2. Қазақстан тарихы ___ балл</w:t>
      </w:r>
      <w:r>
        <w:rPr>
          <w:b w:val="false"/>
          <w:i w:val="false"/>
          <w:color w:val="000000"/>
          <w:sz w:val="20"/>
        </w:rPr>
        <w:t>         </w:t>
      </w:r>
      <w:r>
        <w:rPr>
          <w:b w:val="false"/>
          <w:i/>
          <w:color w:val="000000"/>
          <w:sz w:val="20"/>
        </w:rPr>
        <w:t>2. История Казахстана ___ баллов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/>
          <w:color w:val="000000"/>
          <w:sz w:val="20"/>
        </w:rPr>
        <w:t>3. Математика ___ балл</w:t>
      </w:r>
      <w:r>
        <w:rPr>
          <w:b w:val="false"/>
          <w:i w:val="false"/>
          <w:color w:val="000000"/>
          <w:sz w:val="20"/>
        </w:rPr>
        <w:t>               </w:t>
      </w:r>
      <w:r>
        <w:rPr>
          <w:b w:val="false"/>
          <w:i/>
          <w:color w:val="000000"/>
          <w:sz w:val="20"/>
        </w:rPr>
        <w:t>3. Математика ___ баллов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/>
          <w:color w:val="000000"/>
          <w:sz w:val="20"/>
        </w:rPr>
        <w:t>4. Тандау бойынша пән ___ балл</w:t>
      </w:r>
      <w:r>
        <w:rPr>
          <w:b w:val="false"/>
          <w:i w:val="false"/>
          <w:color w:val="000000"/>
          <w:sz w:val="20"/>
        </w:rPr>
        <w:t>       </w:t>
      </w:r>
      <w:r>
        <w:rPr>
          <w:b w:val="false"/>
          <w:i/>
          <w:color w:val="000000"/>
          <w:sz w:val="20"/>
        </w:rPr>
        <w:t>4. Предмет по выбору ___ баллов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both"/>
      </w:pPr>
      <w:r>
        <w:rPr>
          <w:b w:val="false"/>
          <w:i w:val="false"/>
          <w:color w:val="000000"/>
          <w:sz w:val="20"/>
        </w:rPr>
        <w:t>Мемлекеттік комиссия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төрағасы (төрайымы)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Председатель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государственной комиссии __________________            М.О. М.П.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both"/>
      </w:pPr>
      <w:r>
        <w:rPr>
          <w:b w:val="false"/>
          <w:i w:val="false"/>
          <w:color w:val="000000"/>
          <w:sz w:val="20"/>
        </w:rPr>
        <w:t>ҚР БҒМ өкілі                       ___ ___________ 200__ ж.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                                   ___ ___________ 200__ г.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both"/>
      </w:pPr>
      <w:r>
        <w:rPr>
          <w:b w:val="false"/>
          <w:i w:val="false"/>
          <w:color w:val="000000"/>
          <w:sz w:val="20"/>
        </w:rPr>
        <w:t>Представитель МОН РК __________________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both"/>
      </w:pPr>
      <w:r>
        <w:rPr>
          <w:b w:val="false"/>
          <w:i w:val="false"/>
          <w:color w:val="000000"/>
          <w:sz w:val="20"/>
        </w:rPr>
        <w:t>Тұлғаны күәландыратын құжат болған жағдайда күші бар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Действителен при предъявлении документа, удостоверяющего личность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right"/>
      </w:pP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 xml:space="preserve">
Приложение 51         </w:t>
      </w:r>
      <w:r>
        <w:br/>
      </w:r>
      <w:r>
        <w:rPr>
          <w:b w:val="false"/>
          <w:i w:val="false"/>
          <w:color w:val="000000"/>
          <w:sz w:val="20"/>
        </w:rPr>
        <w:t>
к приказу Министра образования и</w:t>
      </w:r>
      <w:r>
        <w:br/>
      </w:r>
      <w:r>
        <w:rPr>
          <w:b w:val="false"/>
          <w:i w:val="false"/>
          <w:color w:val="000000"/>
          <w:sz w:val="20"/>
        </w:rPr>
        <w:t xml:space="preserve">
науки Республики Казахстан   </w:t>
      </w:r>
      <w:r>
        <w:br/>
      </w:r>
      <w:r>
        <w:rPr>
          <w:b w:val="false"/>
          <w:i w:val="false"/>
          <w:color w:val="000000"/>
          <w:sz w:val="20"/>
        </w:rPr>
        <w:t xml:space="preserve">
от 14 сентября 2009 г. № 425  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right"/>
      </w:pPr>
      <w:r>
        <w:rPr>
          <w:b w:val="false"/>
          <w:i w:val="false"/>
          <w:color w:val="000000"/>
          <w:sz w:val="20"/>
        </w:rPr>
        <w:t xml:space="preserve">Утверждена          </w:t>
      </w:r>
      <w:r>
        <w:br/>
      </w:r>
      <w:r>
        <w:rPr>
          <w:b w:val="false"/>
          <w:i w:val="false"/>
          <w:color w:val="000000"/>
          <w:sz w:val="20"/>
        </w:rPr>
        <w:t>
приказом Министра образования</w:t>
      </w:r>
      <w:r>
        <w:br/>
      </w:r>
      <w:r>
        <w:rPr>
          <w:b w:val="false"/>
          <w:i w:val="false"/>
          <w:color w:val="000000"/>
          <w:sz w:val="20"/>
        </w:rPr>
        <w:t xml:space="preserve">
и науки Республики Казахстан </w:t>
      </w:r>
      <w:r>
        <w:br/>
      </w:r>
      <w:r>
        <w:rPr>
          <w:b w:val="false"/>
          <w:i w:val="false"/>
          <w:color w:val="000000"/>
          <w:sz w:val="20"/>
        </w:rPr>
        <w:t>
от 23 октября 2007 года № 502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right"/>
      </w:pPr>
      <w:r>
        <w:rPr>
          <w:b/>
          <w:i w:val="false"/>
          <w:color w:val="000000"/>
          <w:sz w:val="20"/>
        </w:rPr>
        <w:t>Форма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                           </w:t>
      </w:r>
      <w:r>
        <w:rPr>
          <w:b/>
          <w:i w:val="false"/>
          <w:color w:val="000080"/>
          <w:sz w:val="20"/>
        </w:rPr>
        <w:t>КУӘЛІК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            </w:t>
      </w:r>
      <w:r>
        <w:rPr>
          <w:b/>
          <w:i w:val="false"/>
          <w:color w:val="000080"/>
          <w:sz w:val="20"/>
        </w:rPr>
        <w:t>Серия ________ СВИДЕТЕЛЬСТВО № ___________________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ҚАЗАҚСТАН РЕСПУБЛИКАСЫНЫҢ          МИНИСТЕРСТВО ОБРАЗОВАНИЯ И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БІЛІМ ЖӘНЕ ҒЫЛЫМ МИНИСТРЛІГІ       НАУКИ РЕСПУБЛИКИ КАЗАХСТАН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                    </w:t>
      </w:r>
      <w:r>
        <w:rPr>
          <w:b/>
          <w:i/>
          <w:color w:val="000000"/>
          <w:sz w:val="20"/>
        </w:rPr>
        <w:t>Фамилия Имя Отчество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                         </w:t>
      </w:r>
      <w:r>
        <w:rPr>
          <w:b/>
          <w:i/>
          <w:color w:val="000000"/>
          <w:sz w:val="20"/>
        </w:rPr>
        <w:t>ТЖК ___________ ИКТ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Қазақстан Республикасы Білім        на основании приказа Министра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және ғылым министрінің              образования и науки Республики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200__ жылғы __ _____ № ___          Казахстан от _ ____ 200_ года № _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бұйрығының негізінде                является обладателем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                                    образовательного гранта по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                                    специальности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/>
          <w:color w:val="000000"/>
          <w:sz w:val="20"/>
        </w:rPr>
        <w:t>Мамандық шифры – Мамандық атауы</w:t>
      </w:r>
      <w:r>
        <w:rPr>
          <w:b w:val="false"/>
          <w:i w:val="false"/>
          <w:color w:val="000000"/>
          <w:sz w:val="20"/>
        </w:rPr>
        <w:t>     </w:t>
      </w:r>
      <w:r>
        <w:rPr>
          <w:b w:val="false"/>
          <w:i/>
          <w:color w:val="000000"/>
          <w:sz w:val="20"/>
        </w:rPr>
        <w:t>Шифр специальности – Наименование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                                             </w:t>
      </w:r>
      <w:r>
        <w:rPr>
          <w:b w:val="false"/>
          <w:i/>
          <w:color w:val="000000"/>
          <w:sz w:val="20"/>
        </w:rPr>
        <w:t>специальности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  (ЖОО, оқыту нысаны)           (ВУЗ, форма обучения)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мамандығы бойынша білім грантының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иегері болып табылады                                    М.О. М.П.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Министр                         Ф.И.О. __ _______ 200__ ж.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Тұлғаны күәландыратын құжат болған жағдайда күші бар. Жарамдылығы – барлық оқу мерзімі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Действительно при предъявлении документа, удостоверяющего личность. Срок действия – на период обучения.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right"/>
      </w:pP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 xml:space="preserve">
Приложение 52         </w:t>
      </w:r>
      <w:r>
        <w:br/>
      </w:r>
      <w:r>
        <w:rPr>
          <w:b w:val="false"/>
          <w:i w:val="false"/>
          <w:color w:val="000000"/>
          <w:sz w:val="20"/>
        </w:rPr>
        <w:t>
к приказу Министра образования и</w:t>
      </w:r>
      <w:r>
        <w:br/>
      </w:r>
      <w:r>
        <w:rPr>
          <w:b w:val="false"/>
          <w:i w:val="false"/>
          <w:color w:val="000000"/>
          <w:sz w:val="20"/>
        </w:rPr>
        <w:t xml:space="preserve">
науки Республики Казахстан   </w:t>
      </w:r>
      <w:r>
        <w:br/>
      </w:r>
      <w:r>
        <w:rPr>
          <w:b w:val="false"/>
          <w:i w:val="false"/>
          <w:color w:val="000000"/>
          <w:sz w:val="20"/>
        </w:rPr>
        <w:t xml:space="preserve">
от 14 сентября 2009 г. № 425  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right"/>
      </w:pPr>
      <w:r>
        <w:rPr>
          <w:b w:val="false"/>
          <w:i w:val="false"/>
          <w:color w:val="000000"/>
          <w:sz w:val="20"/>
        </w:rPr>
        <w:t xml:space="preserve">Утверждена          </w:t>
      </w:r>
      <w:r>
        <w:br/>
      </w:r>
      <w:r>
        <w:rPr>
          <w:b w:val="false"/>
          <w:i w:val="false"/>
          <w:color w:val="000000"/>
          <w:sz w:val="20"/>
        </w:rPr>
        <w:t>
приказом Министра образования</w:t>
      </w:r>
      <w:r>
        <w:br/>
      </w:r>
      <w:r>
        <w:rPr>
          <w:b w:val="false"/>
          <w:i w:val="false"/>
          <w:color w:val="000000"/>
          <w:sz w:val="20"/>
        </w:rPr>
        <w:t xml:space="preserve">
и науки Республики Казахстан </w:t>
      </w:r>
      <w:r>
        <w:br/>
      </w:r>
      <w:r>
        <w:rPr>
          <w:b w:val="false"/>
          <w:i w:val="false"/>
          <w:color w:val="000000"/>
          <w:sz w:val="20"/>
        </w:rPr>
        <w:t>
от 23 октября 2007 года № 502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right"/>
      </w:pPr>
      <w:r>
        <w:rPr>
          <w:b/>
          <w:i w:val="false"/>
          <w:color w:val="000000"/>
          <w:sz w:val="20"/>
        </w:rPr>
        <w:t>Форма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center"/>
      </w:pPr>
      <w:r>
        <w:rPr>
          <w:b/>
          <w:i w:val="false"/>
          <w:color w:val="000080"/>
          <w:sz w:val="20"/>
        </w:rPr>
        <w:t>ТЕСТІЛЕУГЕ ҚАТЫСУ ӨТІНІШІ 2009 ЗАЯВЛЕНИЕ НА ТЕСТИРОВАНИЕ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  </w:t>
      </w:r>
      <w:r>
        <w:rPr>
          <w:b w:val="false"/>
          <w:i/>
          <w:color w:val="800000"/>
          <w:sz w:val="20"/>
        </w:rPr>
        <w:t>Вниманию пользователей!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      </w:t>
      </w:r>
      <w:r>
        <w:rPr>
          <w:b w:val="false"/>
          <w:i/>
          <w:color w:val="800000"/>
          <w:sz w:val="20"/>
        </w:rPr>
        <w:t>Графическая форма заявления на тестирования в базе данных "Закон" не приводятся, при необходимости их можно получить на электронном носителе в РЦПИ.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right"/>
      </w:pP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 xml:space="preserve">
Приложение 53         </w:t>
      </w:r>
      <w:r>
        <w:br/>
      </w:r>
      <w:r>
        <w:rPr>
          <w:b w:val="false"/>
          <w:i w:val="false"/>
          <w:color w:val="000000"/>
          <w:sz w:val="20"/>
        </w:rPr>
        <w:t>
к приказу Министра образования и</w:t>
      </w:r>
      <w:r>
        <w:br/>
      </w:r>
      <w:r>
        <w:rPr>
          <w:b w:val="false"/>
          <w:i w:val="false"/>
          <w:color w:val="000000"/>
          <w:sz w:val="20"/>
        </w:rPr>
        <w:t xml:space="preserve">
науки Республики Казахстан   </w:t>
      </w:r>
      <w:r>
        <w:br/>
      </w:r>
      <w:r>
        <w:rPr>
          <w:b w:val="false"/>
          <w:i w:val="false"/>
          <w:color w:val="000000"/>
          <w:sz w:val="20"/>
        </w:rPr>
        <w:t xml:space="preserve">
от 14 сентября 2009 г. № 425  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right"/>
      </w:pPr>
      <w:r>
        <w:rPr>
          <w:b w:val="false"/>
          <w:i w:val="false"/>
          <w:color w:val="000000"/>
          <w:sz w:val="20"/>
        </w:rPr>
        <w:t xml:space="preserve">Утверждена          </w:t>
      </w:r>
      <w:r>
        <w:br/>
      </w:r>
      <w:r>
        <w:rPr>
          <w:b w:val="false"/>
          <w:i w:val="false"/>
          <w:color w:val="000000"/>
          <w:sz w:val="20"/>
        </w:rPr>
        <w:t>
приказом Министра образования</w:t>
      </w:r>
      <w:r>
        <w:br/>
      </w:r>
      <w:r>
        <w:rPr>
          <w:b w:val="false"/>
          <w:i w:val="false"/>
          <w:color w:val="000000"/>
          <w:sz w:val="20"/>
        </w:rPr>
        <w:t xml:space="preserve">
и науки Республики Казахстан </w:t>
      </w:r>
      <w:r>
        <w:br/>
      </w:r>
      <w:r>
        <w:rPr>
          <w:b w:val="false"/>
          <w:i w:val="false"/>
          <w:color w:val="000000"/>
          <w:sz w:val="20"/>
        </w:rPr>
        <w:t>
от 23 октября 2007 года № 502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right"/>
      </w:pPr>
      <w:r>
        <w:rPr>
          <w:b/>
          <w:i w:val="false"/>
          <w:color w:val="000000"/>
          <w:sz w:val="20"/>
        </w:rPr>
        <w:t>Форма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center"/>
      </w:pPr>
      <w:r>
        <w:rPr>
          <w:b/>
          <w:i w:val="false"/>
          <w:color w:val="000080"/>
          <w:sz w:val="20"/>
        </w:rPr>
        <w:t>КОНКУРСҚА ӨТІНІШ 2009 ЗАЯВЛЕНИЕ НА КОНКУРС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  </w:t>
      </w:r>
      <w:r>
        <w:rPr>
          <w:b w:val="false"/>
          <w:i/>
          <w:color w:val="800000"/>
          <w:sz w:val="20"/>
        </w:rPr>
        <w:t>Вниманию пользователей!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      </w:t>
      </w:r>
      <w:r>
        <w:rPr>
          <w:b w:val="false"/>
          <w:i/>
          <w:color w:val="800000"/>
          <w:sz w:val="20"/>
        </w:rPr>
        <w:t>Графическая форма заявления на конкурс в базе данных "Закон" не приводятся, при необходимости их можно получить на электронном носителе в РЦПИ.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right"/>
      </w:pP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 xml:space="preserve">
Приложение 54         </w:t>
      </w:r>
      <w:r>
        <w:br/>
      </w:r>
      <w:r>
        <w:rPr>
          <w:b w:val="false"/>
          <w:i w:val="false"/>
          <w:color w:val="000000"/>
          <w:sz w:val="20"/>
        </w:rPr>
        <w:t>
к приказу Министра образования и</w:t>
      </w:r>
      <w:r>
        <w:br/>
      </w:r>
      <w:r>
        <w:rPr>
          <w:b w:val="false"/>
          <w:i w:val="false"/>
          <w:color w:val="000000"/>
          <w:sz w:val="20"/>
        </w:rPr>
        <w:t xml:space="preserve">
науки Республики Казахстан   </w:t>
      </w:r>
      <w:r>
        <w:br/>
      </w:r>
      <w:r>
        <w:rPr>
          <w:b w:val="false"/>
          <w:i w:val="false"/>
          <w:color w:val="000000"/>
          <w:sz w:val="20"/>
        </w:rPr>
        <w:t xml:space="preserve">
от 14 сентября 2009 г. № 425  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right"/>
      </w:pPr>
      <w:r>
        <w:rPr>
          <w:b w:val="false"/>
          <w:i w:val="false"/>
          <w:color w:val="000000"/>
          <w:sz w:val="20"/>
        </w:rPr>
        <w:t xml:space="preserve">Утверждена          </w:t>
      </w:r>
      <w:r>
        <w:br/>
      </w:r>
      <w:r>
        <w:rPr>
          <w:b w:val="false"/>
          <w:i w:val="false"/>
          <w:color w:val="000000"/>
          <w:sz w:val="20"/>
        </w:rPr>
        <w:t>
приказом Министра образования</w:t>
      </w:r>
      <w:r>
        <w:br/>
      </w:r>
      <w:r>
        <w:rPr>
          <w:b w:val="false"/>
          <w:i w:val="false"/>
          <w:color w:val="000000"/>
          <w:sz w:val="20"/>
        </w:rPr>
        <w:t xml:space="preserve">
и науки Республики Казахстан </w:t>
      </w:r>
      <w:r>
        <w:br/>
      </w:r>
      <w:r>
        <w:rPr>
          <w:b w:val="false"/>
          <w:i w:val="false"/>
          <w:color w:val="000000"/>
          <w:sz w:val="20"/>
        </w:rPr>
        <w:t>
от 23 октября 2007 года № 502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right"/>
      </w:pPr>
      <w:r>
        <w:rPr>
          <w:b/>
          <w:i w:val="false"/>
          <w:color w:val="000000"/>
          <w:sz w:val="20"/>
        </w:rPr>
        <w:t>Форма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center"/>
      </w:pPr>
      <w:r>
        <w:rPr>
          <w:b/>
          <w:i w:val="false"/>
          <w:color w:val="000080"/>
          <w:sz w:val="20"/>
        </w:rPr>
        <w:t>ЖАУАП ПАРАҒЫ ЛИСТ ОТВЕТОВ 2009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  </w:t>
      </w:r>
      <w:r>
        <w:rPr>
          <w:b w:val="false"/>
          <w:i/>
          <w:color w:val="800000"/>
          <w:sz w:val="20"/>
        </w:rPr>
        <w:t>Вниманию пользователей!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      </w:t>
      </w:r>
      <w:r>
        <w:rPr>
          <w:b w:val="false"/>
          <w:i/>
          <w:color w:val="800000"/>
          <w:sz w:val="20"/>
        </w:rPr>
        <w:t>Графическая форма лист ответов в базе данных "Закон" не приводятся, при необходимости их можно получить на электронном носителе в РЦПИ.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right"/>
      </w:pP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 xml:space="preserve">
Приложение 55         </w:t>
      </w:r>
      <w:r>
        <w:br/>
      </w:r>
      <w:r>
        <w:rPr>
          <w:b w:val="false"/>
          <w:i w:val="false"/>
          <w:color w:val="000000"/>
          <w:sz w:val="20"/>
        </w:rPr>
        <w:t>
к приказу Министра образования и</w:t>
      </w:r>
      <w:r>
        <w:br/>
      </w:r>
      <w:r>
        <w:rPr>
          <w:b w:val="false"/>
          <w:i w:val="false"/>
          <w:color w:val="000000"/>
          <w:sz w:val="20"/>
        </w:rPr>
        <w:t xml:space="preserve">
науки Республики Казахстан   </w:t>
      </w:r>
      <w:r>
        <w:br/>
      </w:r>
      <w:r>
        <w:rPr>
          <w:b w:val="false"/>
          <w:i w:val="false"/>
          <w:color w:val="000000"/>
          <w:sz w:val="20"/>
        </w:rPr>
        <w:t xml:space="preserve">
от 14 сентября 2009 г. № 425  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right"/>
      </w:pPr>
      <w:r>
        <w:rPr>
          <w:b w:val="false"/>
          <w:i w:val="false"/>
          <w:color w:val="000000"/>
          <w:sz w:val="20"/>
        </w:rPr>
        <w:t xml:space="preserve">Утверждена          </w:t>
      </w:r>
      <w:r>
        <w:br/>
      </w:r>
      <w:r>
        <w:rPr>
          <w:b w:val="false"/>
          <w:i w:val="false"/>
          <w:color w:val="000000"/>
          <w:sz w:val="20"/>
        </w:rPr>
        <w:t>
приказом Министра образования</w:t>
      </w:r>
      <w:r>
        <w:br/>
      </w:r>
      <w:r>
        <w:rPr>
          <w:b w:val="false"/>
          <w:i w:val="false"/>
          <w:color w:val="000000"/>
          <w:sz w:val="20"/>
        </w:rPr>
        <w:t xml:space="preserve">
и науки Республики Казахстан </w:t>
      </w:r>
      <w:r>
        <w:br/>
      </w:r>
      <w:r>
        <w:rPr>
          <w:b w:val="false"/>
          <w:i w:val="false"/>
          <w:color w:val="000000"/>
          <w:sz w:val="20"/>
        </w:rPr>
        <w:t>
от 23 октября 2007 года № 502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right"/>
      </w:pPr>
      <w:r>
        <w:rPr>
          <w:b/>
          <w:i w:val="false"/>
          <w:color w:val="000000"/>
          <w:sz w:val="20"/>
        </w:rPr>
        <w:t>Форма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center"/>
      </w:pPr>
      <w:r>
        <w:rPr>
          <w:b/>
          <w:i w:val="false"/>
          <w:color w:val="000080"/>
          <w:sz w:val="20"/>
        </w:rPr>
        <w:t>ЖАУАП ПАРАҒЫ ЛИСТ ОТВЕТОВ 2009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      </w:t>
      </w:r>
      <w:r>
        <w:rPr>
          <w:b w:val="false"/>
          <w:i/>
          <w:color w:val="800000"/>
          <w:sz w:val="20"/>
        </w:rPr>
        <w:t>Вниманию пользователей!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      </w:t>
      </w:r>
      <w:r>
        <w:rPr>
          <w:b w:val="false"/>
          <w:i/>
          <w:color w:val="800000"/>
          <w:sz w:val="20"/>
        </w:rPr>
        <w:t>Графическая форма лист ответов в базе данных "Закон" не приводятся, при необходимости их можно получить на электронном носителе в РЦПИ.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  <w:r>
        <w:br/>
      </w:r>
      <w:r>
        <w:br/>
      </w:r>
      <w:r>
        <w:rPr>
          <w:b w:val="false"/>
          <w:i w:val="false"/>
          <w:color w:val="000000"/>
          <w:sz w:val="20"/>
        </w:rPr>
        <w:t>
				</w:t>
      </w:r>
    </w:p>
    <w:p>
      <w:pPr>
        <w:pStyle w:val="disclaimer"/>
      </w:pPr>
      <w:r>
        <w:rPr>
          <w:b w:val="false"/>
          <w:i w:val="false"/>
          <w:color w:val="000000"/>
        </w:rPr>
        <w:t>
					© 2012. РГП на ПХВ Республиканский центр правовой информации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w14="http://schemas.microsoft.com/office/word/2010/wordml" xmlns:w15="http://schemas.microsoft.com/office/word/2012/wordml" xmlns:m="http://schemas.openxmlformats.org/officeDocument/2006/math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w14="http://schemas.microsoft.com/office/word/2010/wordml" xmlns:w15="http://schemas.microsoft.com/office/word/2012/wordml" xmlns:m="http://schemas.openxmlformats.org/officeDocument/2006/math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Consolas" w:hAnsi="Consolas" w:eastAsia="Consolas" w:cs="Consola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Consolas" w:hAnsi="Consolas" w:eastAsia="Consolas" w:cs="Consola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Consolas" w:hAnsi="Consolas" w:eastAsia="Consolas" w:cs="Consola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Consolas" w:hAnsi="Consolas" w:eastAsia="Consolas" w:cs="Consola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Consolas" w:hAnsi="Consolas" w:eastAsia="Consolas" w:cs="Consolas"/>
    </w:rPr>
  </w:style>
  <w:style w:type="character" w:styleId="DefaultParagraphFont" w:default="true">
    <w:name w:val="Default Paragraph Font"/>
    <w:uiPriority w:val="1"/>
    <w:semiHidden/>
    <w:unhideWhenUsed/>
    <w:rPr>
      <w:rFonts w:ascii="Consolas" w:hAnsi="Consolas" w:eastAsia="Consolas" w:cs="Consolas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Consolas" w:hAnsi="Consolas" w:eastAsia="Consolas" w:cs="Consolas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Consolas" w:hAnsi="Consolas" w:eastAsia="Consolas" w:cs="Consolas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Consolas" w:hAnsi="Consolas" w:eastAsia="Consolas" w:cs="Consolas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Consolas" w:hAnsi="Consolas" w:eastAsia="Consolas" w:cs="Consolas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Consolas" w:hAnsi="Consolas" w:eastAsia="Consolas" w:cs="Consolas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Consolas" w:hAnsi="Consolas" w:eastAsia="Consolas" w:cs="Consolas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Consolas" w:hAnsi="Consolas" w:eastAsia="Consolas" w:cs="Consolas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Consolas" w:hAnsi="Consolas" w:eastAsia="Consolas" w:cs="Consolas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Consolas" w:hAnsi="Consolas" w:eastAsia="Consolas" w:cs="Consolas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Consolas" w:hAnsi="Consolas" w:eastAsia="Consolas" w:cs="Consolas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Consolas" w:hAnsi="Consolas" w:eastAsia="Consolas" w:cs="Consolas"/>
    </w:rPr>
  </w:style>
  <w:style w:type="character" w:styleId="Emphasis">
    <w:name w:val="Emphasis"/>
    <w:basedOn w:val="DefaultParagraphFont"/>
    <w:uiPriority w:val="20"/>
    <w:qFormat/>
    <w:rsid w:val="00D1197D"/>
    <w:rPr>
      <w:rFonts w:ascii="Consolas" w:hAnsi="Consolas" w:eastAsia="Consolas" w:cs="Consolas"/>
    </w:rPr>
  </w:style>
  <w:style w:type="character" w:styleId="Hyperlink">
    <w:name w:val="Hyperlink"/>
    <w:basedOn w:val="DefaultParagraphFont"/>
    <w:uiPriority w:val="99"/>
    <w:unhideWhenUsed/>
    <w:rPr>
      <w:rFonts w:ascii="Consolas" w:hAnsi="Consolas" w:eastAsia="Consolas" w:cs="Consolas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Consolas" w:hAnsi="Consolas" w:eastAsia="Consolas" w:cs="Consolas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Consolas" w:hAnsi="Consolas" w:eastAsia="Consolas" w:cs="Consola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